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0DB" w:rsidRDefault="00B840DB" w:rsidP="00464209">
      <w:pPr>
        <w:spacing w:after="0" w:line="240" w:lineRule="auto"/>
        <w:rPr>
          <w:sz w:val="24"/>
        </w:rPr>
      </w:pPr>
    </w:p>
    <w:p w:rsidR="008A1FDB" w:rsidRPr="00AB0EB3" w:rsidRDefault="008A1FDB" w:rsidP="008A1FD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4"/>
          <w:szCs w:val="24"/>
        </w:rPr>
      </w:pPr>
      <w:r w:rsidRPr="00AB0EB3">
        <w:rPr>
          <w:rFonts w:eastAsiaTheme="minorHAnsi" w:cs="Calibri"/>
          <w:sz w:val="24"/>
          <w:szCs w:val="24"/>
        </w:rPr>
        <w:t xml:space="preserve">Circolare n.  </w:t>
      </w:r>
      <w:r w:rsidR="0048407F">
        <w:rPr>
          <w:rFonts w:eastAsiaTheme="minorHAnsi" w:cs="Calibri"/>
          <w:sz w:val="24"/>
          <w:szCs w:val="24"/>
        </w:rPr>
        <w:t>177</w:t>
      </w:r>
      <w:bookmarkStart w:id="0" w:name="_GoBack"/>
      <w:bookmarkEnd w:id="0"/>
    </w:p>
    <w:p w:rsidR="008A1FDB" w:rsidRPr="00AB0EB3" w:rsidRDefault="008A1FDB" w:rsidP="008A1FD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4"/>
          <w:szCs w:val="24"/>
        </w:rPr>
      </w:pPr>
      <w:r w:rsidRPr="00AB0EB3">
        <w:rPr>
          <w:rFonts w:eastAsiaTheme="minorHAnsi" w:cs="Calibri"/>
          <w:sz w:val="24"/>
          <w:szCs w:val="24"/>
        </w:rPr>
        <w:t xml:space="preserve">Vicenza, lì </w:t>
      </w:r>
      <w:r>
        <w:rPr>
          <w:rFonts w:eastAsiaTheme="minorHAnsi" w:cs="Calibri"/>
          <w:sz w:val="24"/>
          <w:szCs w:val="24"/>
        </w:rPr>
        <w:t>10 gennaio 2017</w:t>
      </w:r>
    </w:p>
    <w:p w:rsidR="008A1FDB" w:rsidRPr="00AB0EB3" w:rsidRDefault="008A1FDB" w:rsidP="008A1FDB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4"/>
          <w:szCs w:val="24"/>
        </w:rPr>
      </w:pPr>
    </w:p>
    <w:p w:rsidR="008A1FDB" w:rsidRPr="00AB0EB3" w:rsidRDefault="008A1FDB" w:rsidP="008A1FDB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Calibri"/>
          <w:sz w:val="24"/>
          <w:szCs w:val="24"/>
        </w:rPr>
      </w:pPr>
    </w:p>
    <w:p w:rsidR="008A1FDB" w:rsidRPr="00AB0EB3" w:rsidRDefault="008A1FDB" w:rsidP="008A1FD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b/>
          <w:i/>
          <w:sz w:val="24"/>
          <w:szCs w:val="24"/>
          <w:lang w:eastAsia="zh-CN"/>
        </w:rPr>
      </w:pPr>
      <w:r w:rsidRPr="00AB0EB3">
        <w:rPr>
          <w:rFonts w:eastAsia="Times New Roman"/>
          <w:b/>
          <w:i/>
          <w:sz w:val="24"/>
          <w:szCs w:val="24"/>
          <w:lang w:eastAsia="zh-CN"/>
        </w:rPr>
        <w:t>- Ai Docenti neoassunti:</w:t>
      </w:r>
    </w:p>
    <w:p w:rsidR="008A1FDB" w:rsidRPr="00AB0EB3" w:rsidRDefault="008A1FDB" w:rsidP="008A1FD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i/>
          <w:sz w:val="24"/>
          <w:szCs w:val="24"/>
          <w:lang w:eastAsia="zh-CN"/>
        </w:rPr>
      </w:pPr>
      <w:r w:rsidRPr="00AB0EB3">
        <w:rPr>
          <w:rFonts w:eastAsia="Times New Roman"/>
          <w:i/>
          <w:sz w:val="24"/>
          <w:szCs w:val="24"/>
          <w:lang w:eastAsia="zh-CN"/>
        </w:rPr>
        <w:t xml:space="preserve">  Prof. </w:t>
      </w:r>
      <w:r>
        <w:rPr>
          <w:rFonts w:eastAsia="Times New Roman"/>
          <w:i/>
          <w:sz w:val="24"/>
          <w:szCs w:val="24"/>
          <w:lang w:eastAsia="zh-CN"/>
        </w:rPr>
        <w:t>Bonfiglio Gaetano Giuseppe</w:t>
      </w:r>
      <w:r w:rsidRPr="00AB0EB3">
        <w:rPr>
          <w:rFonts w:eastAsia="Times New Roman"/>
          <w:i/>
          <w:sz w:val="24"/>
          <w:szCs w:val="24"/>
          <w:lang w:eastAsia="zh-CN"/>
        </w:rPr>
        <w:t>.</w:t>
      </w:r>
    </w:p>
    <w:p w:rsidR="008A1FDB" w:rsidRPr="00AB0EB3" w:rsidRDefault="008A1FDB" w:rsidP="008A1FD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i/>
          <w:sz w:val="24"/>
          <w:szCs w:val="24"/>
          <w:lang w:eastAsia="zh-CN"/>
        </w:rPr>
      </w:pPr>
      <w:r w:rsidRPr="00AB0EB3">
        <w:rPr>
          <w:rFonts w:eastAsia="Times New Roman"/>
          <w:i/>
          <w:sz w:val="24"/>
          <w:szCs w:val="24"/>
          <w:lang w:eastAsia="zh-CN"/>
        </w:rPr>
        <w:t>Prof</w:t>
      </w:r>
      <w:r>
        <w:rPr>
          <w:rFonts w:eastAsia="Times New Roman"/>
          <w:i/>
          <w:sz w:val="24"/>
          <w:szCs w:val="24"/>
          <w:lang w:eastAsia="zh-CN"/>
        </w:rPr>
        <w:t>. Pinto Vincenzo</w:t>
      </w:r>
    </w:p>
    <w:p w:rsidR="008A1FDB" w:rsidRPr="00AB0EB3" w:rsidRDefault="008A1FDB" w:rsidP="008A1FD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i/>
          <w:sz w:val="24"/>
          <w:szCs w:val="24"/>
          <w:lang w:eastAsia="zh-CN"/>
        </w:rPr>
      </w:pPr>
      <w:r w:rsidRPr="00AB0EB3">
        <w:rPr>
          <w:rFonts w:eastAsia="Times New Roman"/>
          <w:i/>
          <w:sz w:val="24"/>
          <w:szCs w:val="24"/>
          <w:lang w:eastAsia="zh-CN"/>
        </w:rPr>
        <w:t xml:space="preserve">Prof.ssa </w:t>
      </w:r>
      <w:proofErr w:type="spellStart"/>
      <w:r>
        <w:rPr>
          <w:rFonts w:eastAsia="Times New Roman"/>
          <w:i/>
          <w:sz w:val="24"/>
          <w:szCs w:val="24"/>
          <w:lang w:eastAsia="zh-CN"/>
        </w:rPr>
        <w:t>Coschignano</w:t>
      </w:r>
      <w:proofErr w:type="spellEnd"/>
      <w:r>
        <w:rPr>
          <w:rFonts w:eastAsia="Times New Roman"/>
          <w:i/>
          <w:sz w:val="24"/>
          <w:szCs w:val="24"/>
          <w:lang w:eastAsia="zh-CN"/>
        </w:rPr>
        <w:t xml:space="preserve"> Maria Rosaria</w:t>
      </w:r>
    </w:p>
    <w:p w:rsidR="008A1FDB" w:rsidRPr="00AB0EB3" w:rsidRDefault="008A1FDB" w:rsidP="008A1FD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b/>
          <w:i/>
          <w:sz w:val="24"/>
          <w:szCs w:val="24"/>
          <w:lang w:eastAsia="zh-CN"/>
        </w:rPr>
      </w:pPr>
      <w:r w:rsidRPr="00AB0EB3">
        <w:rPr>
          <w:rFonts w:eastAsia="Times New Roman"/>
          <w:b/>
          <w:i/>
          <w:sz w:val="24"/>
          <w:szCs w:val="24"/>
          <w:lang w:eastAsia="zh-CN"/>
        </w:rPr>
        <w:t>- Ai Docenti tutor:</w:t>
      </w:r>
    </w:p>
    <w:p w:rsidR="008A1FDB" w:rsidRPr="00AB0EB3" w:rsidRDefault="008A1FDB" w:rsidP="008A1FD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i/>
          <w:sz w:val="24"/>
          <w:szCs w:val="24"/>
          <w:lang w:eastAsia="zh-CN"/>
        </w:rPr>
      </w:pPr>
      <w:r w:rsidRPr="00AB0EB3">
        <w:rPr>
          <w:rFonts w:eastAsia="Times New Roman"/>
          <w:i/>
          <w:sz w:val="24"/>
          <w:szCs w:val="24"/>
          <w:lang w:eastAsia="zh-CN"/>
        </w:rPr>
        <w:t>Prof. De Leo Giuseppe Antonio</w:t>
      </w:r>
    </w:p>
    <w:p w:rsidR="008A1FDB" w:rsidRPr="00AB0EB3" w:rsidRDefault="008A1FDB" w:rsidP="008A1FD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i/>
          <w:sz w:val="24"/>
          <w:szCs w:val="24"/>
          <w:lang w:eastAsia="zh-CN"/>
        </w:rPr>
      </w:pPr>
      <w:r w:rsidRPr="00AB0EB3">
        <w:rPr>
          <w:rFonts w:eastAsia="Times New Roman"/>
          <w:i/>
          <w:sz w:val="24"/>
          <w:szCs w:val="24"/>
        </w:rPr>
        <w:t xml:space="preserve"> </w:t>
      </w:r>
      <w:r w:rsidRPr="00AB0EB3">
        <w:rPr>
          <w:rFonts w:eastAsia="Times New Roman"/>
          <w:i/>
          <w:sz w:val="24"/>
          <w:szCs w:val="24"/>
          <w:lang w:eastAsia="zh-CN"/>
        </w:rPr>
        <w:t xml:space="preserve"> </w:t>
      </w:r>
      <w:r w:rsidRPr="00AB0EB3">
        <w:rPr>
          <w:rFonts w:eastAsia="Times New Roman"/>
          <w:i/>
          <w:sz w:val="24"/>
          <w:szCs w:val="24"/>
        </w:rPr>
        <w:tab/>
      </w:r>
      <w:r w:rsidRPr="00AB0EB3">
        <w:rPr>
          <w:rFonts w:eastAsia="Times New Roman"/>
          <w:i/>
          <w:sz w:val="24"/>
          <w:szCs w:val="24"/>
        </w:rPr>
        <w:tab/>
      </w:r>
      <w:r w:rsidRPr="00AB0EB3">
        <w:rPr>
          <w:rFonts w:eastAsia="Times New Roman"/>
          <w:i/>
          <w:sz w:val="24"/>
          <w:szCs w:val="24"/>
        </w:rPr>
        <w:tab/>
      </w:r>
      <w:r w:rsidRPr="00AB0EB3">
        <w:rPr>
          <w:rFonts w:eastAsia="Times New Roman"/>
          <w:i/>
          <w:sz w:val="24"/>
          <w:szCs w:val="24"/>
        </w:rPr>
        <w:tab/>
      </w:r>
      <w:r w:rsidRPr="00AB0EB3">
        <w:rPr>
          <w:rFonts w:eastAsia="Times New Roman"/>
          <w:i/>
          <w:sz w:val="24"/>
          <w:szCs w:val="24"/>
        </w:rPr>
        <w:tab/>
      </w:r>
      <w:r w:rsidRPr="00AB0EB3">
        <w:rPr>
          <w:rFonts w:eastAsia="Times New Roman"/>
          <w:i/>
          <w:sz w:val="24"/>
          <w:szCs w:val="24"/>
        </w:rPr>
        <w:tab/>
      </w:r>
      <w:r w:rsidRPr="00AB0EB3">
        <w:rPr>
          <w:rFonts w:eastAsia="Times New Roman"/>
          <w:i/>
          <w:sz w:val="24"/>
          <w:szCs w:val="24"/>
        </w:rPr>
        <w:tab/>
      </w:r>
      <w:r w:rsidRPr="00AB0EB3">
        <w:rPr>
          <w:rFonts w:eastAsia="Times New Roman"/>
          <w:i/>
          <w:sz w:val="24"/>
          <w:szCs w:val="24"/>
        </w:rPr>
        <w:tab/>
      </w:r>
      <w:r w:rsidRPr="00AB0EB3">
        <w:rPr>
          <w:rFonts w:eastAsia="Times New Roman"/>
          <w:i/>
          <w:sz w:val="24"/>
          <w:szCs w:val="24"/>
        </w:rPr>
        <w:tab/>
        <w:t xml:space="preserve"> </w:t>
      </w:r>
      <w:r w:rsidRPr="00AB0EB3">
        <w:rPr>
          <w:rFonts w:eastAsia="Times New Roman"/>
          <w:i/>
          <w:sz w:val="24"/>
          <w:szCs w:val="24"/>
          <w:lang w:eastAsia="zh-CN"/>
        </w:rPr>
        <w:t xml:space="preserve"> Prof.ssa </w:t>
      </w:r>
      <w:r>
        <w:rPr>
          <w:rFonts w:eastAsia="Times New Roman"/>
          <w:i/>
          <w:sz w:val="24"/>
          <w:szCs w:val="24"/>
          <w:lang w:eastAsia="zh-CN"/>
        </w:rPr>
        <w:t>Nardi Anna</w:t>
      </w:r>
    </w:p>
    <w:p w:rsidR="008A1FDB" w:rsidRPr="00AB0EB3" w:rsidRDefault="008A1FDB" w:rsidP="008A1FDB">
      <w:pPr>
        <w:spacing w:after="0" w:line="240" w:lineRule="auto"/>
        <w:ind w:firstLine="709"/>
        <w:jc w:val="right"/>
        <w:rPr>
          <w:rFonts w:eastAsia="Times New Roman"/>
          <w:b/>
          <w:sz w:val="24"/>
          <w:szCs w:val="24"/>
        </w:rPr>
      </w:pPr>
      <w:r w:rsidRPr="00AB0EB3">
        <w:rPr>
          <w:rFonts w:eastAsia="Times New Roman"/>
          <w:i/>
          <w:sz w:val="24"/>
          <w:szCs w:val="24"/>
          <w:lang w:eastAsia="zh-CN"/>
        </w:rPr>
        <w:tab/>
      </w:r>
    </w:p>
    <w:p w:rsidR="008A1FDB" w:rsidRPr="00AB0EB3" w:rsidRDefault="008A1FDB" w:rsidP="008A1FD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:rsidR="008A1FDB" w:rsidRDefault="008A1FDB" w:rsidP="008A1FD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:rsidR="005C409E" w:rsidRDefault="005C409E" w:rsidP="008A1FD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:rsidR="005C409E" w:rsidRPr="00AB0EB3" w:rsidRDefault="005C409E" w:rsidP="008A1FD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:rsidR="008A1FDB" w:rsidRDefault="008A1FDB" w:rsidP="008A1FDB">
      <w:pPr>
        <w:keepNext/>
        <w:overflowPunct w:val="0"/>
        <w:autoSpaceDE w:val="0"/>
        <w:autoSpaceDN w:val="0"/>
        <w:adjustRightInd w:val="0"/>
        <w:spacing w:after="0" w:line="240" w:lineRule="auto"/>
        <w:ind w:left="425" w:hanging="425"/>
        <w:textAlignment w:val="baseline"/>
        <w:outlineLvl w:val="1"/>
        <w:rPr>
          <w:rFonts w:eastAsia="Times New Roman"/>
          <w:sz w:val="24"/>
          <w:szCs w:val="24"/>
        </w:rPr>
      </w:pPr>
      <w:r w:rsidRPr="00AB0EB3">
        <w:rPr>
          <w:rFonts w:eastAsia="Times New Roman"/>
          <w:sz w:val="24"/>
          <w:szCs w:val="24"/>
        </w:rPr>
        <w:t xml:space="preserve">OGGETTO: </w:t>
      </w:r>
      <w:r w:rsidR="00F763D0">
        <w:rPr>
          <w:rFonts w:eastAsia="Times New Roman"/>
          <w:sz w:val="24"/>
          <w:szCs w:val="24"/>
        </w:rPr>
        <w:t>periodo</w:t>
      </w:r>
      <w:r w:rsidRPr="00AB0EB3">
        <w:rPr>
          <w:rFonts w:eastAsia="Times New Roman"/>
          <w:sz w:val="24"/>
          <w:szCs w:val="24"/>
        </w:rPr>
        <w:t xml:space="preserve"> di formazione e prova</w:t>
      </w:r>
    </w:p>
    <w:p w:rsidR="005C409E" w:rsidRPr="00AB0EB3" w:rsidRDefault="005C409E" w:rsidP="008A1FDB">
      <w:pPr>
        <w:keepNext/>
        <w:overflowPunct w:val="0"/>
        <w:autoSpaceDE w:val="0"/>
        <w:autoSpaceDN w:val="0"/>
        <w:adjustRightInd w:val="0"/>
        <w:spacing w:after="0" w:line="240" w:lineRule="auto"/>
        <w:ind w:left="425" w:hanging="425"/>
        <w:textAlignment w:val="baseline"/>
        <w:outlineLvl w:val="1"/>
        <w:rPr>
          <w:rFonts w:eastAsia="Times New Roman"/>
          <w:sz w:val="24"/>
          <w:szCs w:val="24"/>
        </w:rPr>
      </w:pPr>
    </w:p>
    <w:p w:rsidR="005C409E" w:rsidRDefault="005C409E" w:rsidP="005C409E">
      <w:pPr>
        <w:overflowPunct w:val="0"/>
        <w:autoSpaceDE w:val="0"/>
        <w:autoSpaceDN w:val="0"/>
        <w:adjustRightInd w:val="0"/>
        <w:spacing w:after="0" w:line="360" w:lineRule="auto"/>
        <w:ind w:firstLine="425"/>
        <w:textAlignment w:val="baseline"/>
        <w:rPr>
          <w:rFonts w:eastAsia="Times New Roman"/>
          <w:sz w:val="24"/>
          <w:szCs w:val="24"/>
        </w:rPr>
      </w:pPr>
    </w:p>
    <w:p w:rsidR="008A1FDB" w:rsidRPr="00AB0EB3" w:rsidRDefault="005C409E" w:rsidP="005C409E">
      <w:pPr>
        <w:overflowPunct w:val="0"/>
        <w:autoSpaceDE w:val="0"/>
        <w:autoSpaceDN w:val="0"/>
        <w:adjustRightInd w:val="0"/>
        <w:spacing w:after="0" w:line="360" w:lineRule="auto"/>
        <w:ind w:firstLine="425"/>
        <w:textAlignment w:val="baseline"/>
        <w:rPr>
          <w:rFonts w:eastAsia="Times New Roman"/>
          <w:sz w:val="24"/>
          <w:szCs w:val="24"/>
          <w:u w:val="single"/>
        </w:rPr>
      </w:pPr>
      <w:r>
        <w:rPr>
          <w:rFonts w:eastAsia="Times New Roman"/>
          <w:sz w:val="24"/>
          <w:szCs w:val="24"/>
        </w:rPr>
        <w:t>I</w:t>
      </w:r>
      <w:r w:rsidR="008A1FDB" w:rsidRPr="00AB0EB3">
        <w:rPr>
          <w:rFonts w:eastAsia="Times New Roman"/>
          <w:sz w:val="24"/>
          <w:szCs w:val="24"/>
        </w:rPr>
        <w:t xml:space="preserve"> docenti neoassunti e i docenti tutor sono convocati </w:t>
      </w:r>
      <w:r w:rsidR="008A1FDB">
        <w:rPr>
          <w:rFonts w:eastAsia="Times New Roman"/>
          <w:sz w:val="24"/>
          <w:szCs w:val="24"/>
        </w:rPr>
        <w:t>in Presidenza</w:t>
      </w:r>
      <w:r w:rsidR="008A1FDB" w:rsidRPr="00AB0EB3">
        <w:rPr>
          <w:rFonts w:eastAsia="Times New Roman"/>
          <w:sz w:val="24"/>
          <w:szCs w:val="24"/>
        </w:rPr>
        <w:t xml:space="preserve"> </w:t>
      </w:r>
    </w:p>
    <w:p w:rsidR="008A1FDB" w:rsidRPr="00AB0EB3" w:rsidRDefault="008A1FDB" w:rsidP="005C409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/>
          <w:bCs/>
          <w:sz w:val="24"/>
          <w:szCs w:val="24"/>
        </w:rPr>
      </w:pPr>
    </w:p>
    <w:p w:rsidR="008A1FDB" w:rsidRPr="00AB0EB3" w:rsidRDefault="008A1FDB" w:rsidP="005C409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Giovedì 19 gennaio 2017</w:t>
      </w:r>
      <w:r w:rsidRPr="00AB0EB3">
        <w:rPr>
          <w:rFonts w:eastAsia="Times New Roman"/>
          <w:b/>
          <w:bCs/>
          <w:sz w:val="24"/>
          <w:szCs w:val="24"/>
          <w:u w:val="single"/>
        </w:rPr>
        <w:t xml:space="preserve"> dalle ore 1</w:t>
      </w:r>
      <w:r>
        <w:rPr>
          <w:rFonts w:eastAsia="Times New Roman"/>
          <w:b/>
          <w:bCs/>
          <w:sz w:val="24"/>
          <w:szCs w:val="24"/>
          <w:u w:val="single"/>
        </w:rPr>
        <w:t>5</w:t>
      </w:r>
      <w:r w:rsidRPr="00AB0EB3">
        <w:rPr>
          <w:rFonts w:eastAsia="Times New Roman"/>
          <w:b/>
          <w:bCs/>
          <w:sz w:val="24"/>
          <w:szCs w:val="24"/>
          <w:u w:val="single"/>
        </w:rPr>
        <w:t>.00 – 1</w:t>
      </w:r>
      <w:r>
        <w:rPr>
          <w:rFonts w:eastAsia="Times New Roman"/>
          <w:b/>
          <w:bCs/>
          <w:sz w:val="24"/>
          <w:szCs w:val="24"/>
          <w:u w:val="single"/>
        </w:rPr>
        <w:t>6</w:t>
      </w:r>
      <w:r w:rsidRPr="00AB0EB3">
        <w:rPr>
          <w:rFonts w:eastAsia="Times New Roman"/>
          <w:b/>
          <w:bCs/>
          <w:sz w:val="24"/>
          <w:szCs w:val="24"/>
          <w:u w:val="single"/>
        </w:rPr>
        <w:t>.</w:t>
      </w:r>
      <w:r>
        <w:rPr>
          <w:rFonts w:eastAsia="Times New Roman"/>
          <w:b/>
          <w:bCs/>
          <w:sz w:val="24"/>
          <w:szCs w:val="24"/>
          <w:u w:val="single"/>
        </w:rPr>
        <w:t>3</w:t>
      </w:r>
      <w:r w:rsidRPr="00AB0EB3">
        <w:rPr>
          <w:rFonts w:eastAsia="Times New Roman"/>
          <w:b/>
          <w:bCs/>
          <w:sz w:val="24"/>
          <w:szCs w:val="24"/>
          <w:u w:val="single"/>
        </w:rPr>
        <w:t>0</w:t>
      </w:r>
    </w:p>
    <w:p w:rsidR="008A1FDB" w:rsidRPr="00AB0EB3" w:rsidRDefault="008A1FDB" w:rsidP="005C409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/>
          <w:bCs/>
          <w:sz w:val="24"/>
          <w:szCs w:val="24"/>
          <w:u w:val="single"/>
        </w:rPr>
      </w:pPr>
    </w:p>
    <w:p w:rsidR="008A1FDB" w:rsidRPr="00AB0EB3" w:rsidRDefault="008A1FDB" w:rsidP="005C409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/>
          <w:bCs/>
          <w:sz w:val="24"/>
          <w:szCs w:val="24"/>
          <w:u w:val="single"/>
        </w:rPr>
      </w:pPr>
    </w:p>
    <w:p w:rsidR="008A1FDB" w:rsidRPr="00AB0EB3" w:rsidRDefault="008A1FDB" w:rsidP="005C409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/>
          <w:sz w:val="24"/>
          <w:szCs w:val="24"/>
        </w:rPr>
      </w:pPr>
      <w:r w:rsidRPr="00AB0EB3">
        <w:rPr>
          <w:rFonts w:eastAsia="Times New Roman"/>
          <w:sz w:val="24"/>
          <w:szCs w:val="24"/>
        </w:rPr>
        <w:t xml:space="preserve">per </w:t>
      </w:r>
      <w:r w:rsidR="00F763D0">
        <w:rPr>
          <w:rFonts w:eastAsia="Times New Roman"/>
          <w:sz w:val="24"/>
          <w:szCs w:val="24"/>
        </w:rPr>
        <w:t xml:space="preserve">comunicazioni inerenti </w:t>
      </w:r>
      <w:r w:rsidR="00F763D0">
        <w:t>le caratteristiche  del percorso formativo, gli obblighi di servizio e professionali connessi al periodo di prova, le modalità di svolgimento e di valutazione finale.</w:t>
      </w:r>
    </w:p>
    <w:p w:rsidR="008A1FDB" w:rsidRPr="00AB0EB3" w:rsidRDefault="008A1FDB" w:rsidP="008A1FDB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/>
          <w:sz w:val="24"/>
          <w:szCs w:val="24"/>
        </w:rPr>
      </w:pPr>
    </w:p>
    <w:p w:rsidR="008A1FDB" w:rsidRPr="00AB0EB3" w:rsidRDefault="008A1FDB" w:rsidP="008A1FDB">
      <w:pPr>
        <w:spacing w:after="0" w:line="240" w:lineRule="auto"/>
        <w:ind w:left="4248"/>
        <w:rPr>
          <w:sz w:val="24"/>
          <w:szCs w:val="24"/>
        </w:rPr>
      </w:pPr>
    </w:p>
    <w:p w:rsidR="007401CA" w:rsidRPr="00B840DB" w:rsidRDefault="007401CA" w:rsidP="008A1FDB">
      <w:pPr>
        <w:spacing w:after="0" w:line="240" w:lineRule="auto"/>
        <w:ind w:left="4248"/>
        <w:rPr>
          <w:b/>
          <w:bCs/>
          <w:sz w:val="24"/>
        </w:rPr>
      </w:pPr>
    </w:p>
    <w:p w:rsidR="007401CA" w:rsidRPr="00615022" w:rsidRDefault="00291AF8" w:rsidP="00DE4225">
      <w:pPr>
        <w:spacing w:after="0" w:line="240" w:lineRule="auto"/>
        <w:rPr>
          <w:sz w:val="24"/>
        </w:rPr>
      </w:pPr>
      <w:r>
        <w:rPr>
          <w:bCs/>
          <w:sz w:val="24"/>
        </w:rPr>
        <w:tab/>
      </w:r>
    </w:p>
    <w:p w:rsidR="00F530B3" w:rsidRPr="00615022" w:rsidRDefault="00F530B3" w:rsidP="00F530B3">
      <w:pPr>
        <w:spacing w:after="0" w:line="240" w:lineRule="auto"/>
        <w:ind w:left="4956" w:firstLine="708"/>
        <w:rPr>
          <w:sz w:val="24"/>
        </w:rPr>
      </w:pPr>
      <w:r w:rsidRPr="00615022">
        <w:rPr>
          <w:sz w:val="24"/>
        </w:rPr>
        <w:t xml:space="preserve">   Il Dirigente Scolastico</w:t>
      </w:r>
    </w:p>
    <w:p w:rsidR="00F530B3" w:rsidRPr="00615022" w:rsidRDefault="00F530B3" w:rsidP="00F530B3">
      <w:pPr>
        <w:spacing w:after="0" w:line="240" w:lineRule="auto"/>
        <w:ind w:left="4956" w:firstLine="708"/>
        <w:rPr>
          <w:sz w:val="24"/>
        </w:rPr>
      </w:pPr>
      <w:r w:rsidRPr="00615022">
        <w:rPr>
          <w:sz w:val="24"/>
        </w:rPr>
        <w:t xml:space="preserve">  Dott. Vincenzo </w:t>
      </w:r>
      <w:proofErr w:type="spellStart"/>
      <w:r w:rsidRPr="00615022">
        <w:rPr>
          <w:sz w:val="24"/>
        </w:rPr>
        <w:t>Trabona</w:t>
      </w:r>
      <w:proofErr w:type="spellEnd"/>
    </w:p>
    <w:p w:rsidR="00F530B3" w:rsidRPr="00615022" w:rsidRDefault="00F530B3" w:rsidP="00F530B3">
      <w:pPr>
        <w:spacing w:after="0" w:line="240" w:lineRule="auto"/>
        <w:ind w:left="4956" w:firstLine="708"/>
        <w:rPr>
          <w:sz w:val="24"/>
        </w:rPr>
      </w:pPr>
    </w:p>
    <w:p w:rsidR="00B840DB" w:rsidRDefault="00B840DB" w:rsidP="00F530B3">
      <w:pPr>
        <w:spacing w:after="0" w:line="240" w:lineRule="auto"/>
        <w:ind w:left="4956" w:firstLine="708"/>
        <w:rPr>
          <w:sz w:val="24"/>
        </w:rPr>
      </w:pPr>
    </w:p>
    <w:p w:rsidR="00291AF8" w:rsidRPr="00615022" w:rsidRDefault="00291AF8" w:rsidP="00DE4225">
      <w:pPr>
        <w:spacing w:after="0" w:line="240" w:lineRule="auto"/>
        <w:rPr>
          <w:sz w:val="24"/>
        </w:rPr>
      </w:pPr>
    </w:p>
    <w:sectPr w:rsidR="00291AF8" w:rsidRPr="00615022" w:rsidSect="00F530B3">
      <w:headerReference w:type="default" r:id="rId9"/>
      <w:pgSz w:w="11906" w:h="16838"/>
      <w:pgMar w:top="1417" w:right="1134" w:bottom="142" w:left="1134" w:header="204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E11" w:rsidRDefault="00953E11" w:rsidP="00094B6A">
      <w:pPr>
        <w:spacing w:after="0" w:line="240" w:lineRule="auto"/>
      </w:pPr>
      <w:r>
        <w:separator/>
      </w:r>
    </w:p>
  </w:endnote>
  <w:endnote w:type="continuationSeparator" w:id="0">
    <w:p w:rsidR="00953E11" w:rsidRDefault="00953E11" w:rsidP="00094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E11" w:rsidRDefault="00953E11" w:rsidP="00094B6A">
      <w:pPr>
        <w:spacing w:after="0" w:line="240" w:lineRule="auto"/>
      </w:pPr>
      <w:r>
        <w:separator/>
      </w:r>
    </w:p>
  </w:footnote>
  <w:footnote w:type="continuationSeparator" w:id="0">
    <w:p w:rsidR="00953E11" w:rsidRDefault="00953E11" w:rsidP="00094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DEF" w:rsidRDefault="00D173B4" w:rsidP="00F37D86">
    <w:pPr>
      <w:pStyle w:val="Intestazione"/>
    </w:pPr>
    <w:r>
      <w:rPr>
        <w:noProof/>
      </w:rPr>
      <w:drawing>
        <wp:anchor distT="0" distB="0" distL="114300" distR="114300" simplePos="0" relativeHeight="251656192" behindDoc="1" locked="0" layoutInCell="1" allowOverlap="1" wp14:anchorId="692200C6" wp14:editId="5884AD8E">
          <wp:simplePos x="0" y="0"/>
          <wp:positionH relativeFrom="column">
            <wp:posOffset>4066334</wp:posOffset>
          </wp:positionH>
          <wp:positionV relativeFrom="paragraph">
            <wp:posOffset>-737235</wp:posOffset>
          </wp:positionV>
          <wp:extent cx="1998980" cy="497205"/>
          <wp:effectExtent l="0" t="0" r="1270" b="0"/>
          <wp:wrapNone/>
          <wp:docPr id="28" name="Immagine 28" descr="P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98980" cy="497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742414" wp14:editId="3398F4F9">
              <wp:simplePos x="0" y="0"/>
              <wp:positionH relativeFrom="column">
                <wp:posOffset>4033726</wp:posOffset>
              </wp:positionH>
              <wp:positionV relativeFrom="paragraph">
                <wp:posOffset>-878840</wp:posOffset>
              </wp:positionV>
              <wp:extent cx="2071370" cy="761365"/>
              <wp:effectExtent l="0" t="0" r="24130" b="1968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71370" cy="76136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00EDAF8C" id="Rectangle 2" o:spid="_x0000_s1026" style="position:absolute;margin-left:317.6pt;margin-top:-69.2pt;width:163.1pt;height:59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" filled="f" fillcolor="gray [1629]" strokecolor="#5a5a5a [2109]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0DFAC8E8" wp14:editId="68FA1497">
          <wp:simplePos x="0" y="0"/>
          <wp:positionH relativeFrom="column">
            <wp:posOffset>-5921</wp:posOffset>
          </wp:positionH>
          <wp:positionV relativeFrom="paragraph">
            <wp:posOffset>-882015</wp:posOffset>
          </wp:positionV>
          <wp:extent cx="2093595" cy="761365"/>
          <wp:effectExtent l="0" t="0" r="1905" b="635"/>
          <wp:wrapNone/>
          <wp:docPr id="29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us colorat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3595" cy="761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CF4DA6B" wp14:editId="386C147C">
              <wp:simplePos x="0" y="0"/>
              <wp:positionH relativeFrom="column">
                <wp:posOffset>-105204</wp:posOffset>
              </wp:positionH>
              <wp:positionV relativeFrom="paragraph">
                <wp:posOffset>-90805</wp:posOffset>
              </wp:positionV>
              <wp:extent cx="6395514" cy="408940"/>
              <wp:effectExtent l="0" t="0" r="571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5514" cy="408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4B6A" w:rsidRPr="00094B6A" w:rsidRDefault="00F37D86" w:rsidP="00F37D86">
                          <w:pPr>
                            <w:spacing w:after="0"/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via D'Annunzio, 15-36100-</w:t>
                          </w:r>
                          <w:r w:rsidR="00094B6A"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Vicenza </w:t>
                          </w:r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Tel. 0444 563544</w:t>
                          </w:r>
                          <w:r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</w:t>
                          </w:r>
                          <w:r w:rsidR="00094B6A"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Fax 0444 962574 - </w:t>
                          </w:r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sito </w:t>
                          </w:r>
                          <w:proofErr w:type="spellStart"/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internet:</w:t>
                          </w:r>
                          <w:hyperlink r:id="rId3" w:history="1">
                            <w:r w:rsidR="00094B6A" w:rsidRPr="00D173B4">
                              <w:rPr>
                                <w:rStyle w:val="Collegamentoipertestuale"/>
                                <w:rFonts w:ascii="Consolas" w:hAnsi="Consolas" w:cs="Arial"/>
                                <w:b/>
                                <w:i/>
                                <w:color w:val="4A442A" w:themeColor="background2" w:themeShade="40"/>
                                <w:spacing w:val="2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www.itefusinieri.gov.it</w:t>
                            </w:r>
                            <w:proofErr w:type="spellEnd"/>
                          </w:hyperlink>
                          <w:r w:rsidR="00094B6A" w:rsidRPr="00094B6A">
                            <w:rPr>
                              <w:rFonts w:ascii="Consolas" w:hAnsi="Consolas" w:cs="Arial"/>
                              <w:color w:val="4A442A" w:themeColor="background2" w:themeShade="4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email:</w:t>
                          </w:r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4" w:history="1">
                            <w:r w:rsidR="00094B6A" w:rsidRPr="00F37D86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4A442A" w:themeColor="background2" w:themeShade="40"/>
                                <w:w w:val="90"/>
                                <w:sz w:val="18"/>
                                <w:szCs w:val="18"/>
                                <w:u w:val="none"/>
                                <w:shd w:val="clear" w:color="auto" w:fill="FFFFFF"/>
                              </w:rPr>
                              <w:t>VITD010003@istruzione.it</w:t>
                            </w:r>
                          </w:hyperlink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r w:rsidR="00D173B4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 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PEC:</w:t>
                          </w:r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5" w:history="1">
                            <w:r w:rsidR="00094B6A" w:rsidRPr="00F37D86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4A442A" w:themeColor="background2" w:themeShade="40"/>
                                <w:w w:val="90"/>
                                <w:sz w:val="18"/>
                                <w:szCs w:val="18"/>
                                <w:u w:val="none"/>
                                <w:shd w:val="clear" w:color="auto" w:fill="FFFFFF"/>
                              </w:rPr>
                              <w:t>VITD010003@pec.istruzione.it</w:t>
                            </w:r>
                          </w:hyperlink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Cod. </w:t>
                          </w:r>
                          <w:proofErr w:type="spellStart"/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Mecc</w:t>
                          </w:r>
                          <w:proofErr w:type="spellEnd"/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.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: VITD010003  C.F. </w:t>
                          </w:r>
                          <w:r w:rsidR="00094B6A" w:rsidRPr="00F37D86">
                            <w:rPr>
                              <w:rFonts w:ascii="Consolas" w:hAnsi="Consolas" w:cs="Lucida Sans Unicode"/>
                              <w:i/>
                              <w:color w:val="4A442A" w:themeColor="background2" w:themeShade="40"/>
                              <w:w w:val="90"/>
                              <w:sz w:val="16"/>
                              <w:szCs w:val="16"/>
                              <w:shd w:val="clear" w:color="auto" w:fill="FFFFFF"/>
                            </w:rPr>
                            <w:t>80016290241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CF4DA6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3pt;margin-top:-7.15pt;width:503.6pt;height:32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" stroked="f">
              <v:textbox>
                <w:txbxContent>
                  <w:p w:rsidR="00094B6A" w:rsidRPr="00094B6A" w:rsidRDefault="00F37D86" w:rsidP="00F37D86">
                    <w:pPr>
                      <w:spacing w:after="0"/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</w:pPr>
                    <w:proofErr w:type="gramStart"/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via</w:t>
                    </w:r>
                    <w:proofErr w:type="gramEnd"/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D'Annunzio, 15-36100-</w:t>
                    </w:r>
                    <w:r w:rsidR="00094B6A"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Vicenza </w:t>
                    </w:r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Tel. 0444 563544</w:t>
                    </w:r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</w:t>
                    </w:r>
                    <w:r w:rsidR="00094B6A"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Fax 0444 962574 - </w:t>
                    </w:r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sito </w:t>
                    </w:r>
                    <w:proofErr w:type="spellStart"/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internet:</w:t>
                    </w:r>
                    <w:hyperlink r:id="rId6" w:history="1">
                      <w:r w:rsidR="00094B6A" w:rsidRPr="00D173B4">
                        <w:rPr>
                          <w:rStyle w:val="Collegamentoipertestuale"/>
                          <w:rFonts w:ascii="Consolas" w:hAnsi="Consolas" w:cs="Arial"/>
                          <w:b/>
                          <w:i/>
                          <w:color w:val="4A442A" w:themeColor="background2" w:themeShade="40"/>
                          <w:spacing w:val="2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www.itefusinieri.gov.it</w:t>
                      </w:r>
                      <w:proofErr w:type="spellEnd"/>
                    </w:hyperlink>
                    <w:r w:rsidR="00094B6A" w:rsidRPr="00094B6A">
                      <w:rPr>
                        <w:rFonts w:ascii="Consolas" w:hAnsi="Consolas" w:cs="Arial"/>
                        <w:color w:val="4A442A" w:themeColor="background2" w:themeShade="40"/>
                        <w:sz w:val="18"/>
                        <w:szCs w:val="18"/>
                      </w:rPr>
                      <w:t xml:space="preserve"> 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email:</w:t>
                    </w:r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7" w:history="1">
                      <w:r w:rsidR="00094B6A" w:rsidRPr="00F37D86">
                        <w:rPr>
                          <w:rStyle w:val="Collegamentoipertestuale"/>
                          <w:rFonts w:ascii="Consolas" w:hAnsi="Consolas" w:cs="Arial"/>
                          <w:i/>
                          <w:color w:val="4A442A" w:themeColor="background2" w:themeShade="40"/>
                          <w:w w:val="90"/>
                          <w:sz w:val="18"/>
                          <w:szCs w:val="18"/>
                          <w:u w:val="none"/>
                          <w:shd w:val="clear" w:color="auto" w:fill="FFFFFF"/>
                        </w:rPr>
                        <w:t>VITD010003@istruzione.it</w:t>
                      </w:r>
                    </w:hyperlink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r w:rsidR="00D173B4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 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PEC:</w:t>
                    </w:r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8" w:history="1">
                      <w:r w:rsidR="00094B6A" w:rsidRPr="00F37D86">
                        <w:rPr>
                          <w:rStyle w:val="Collegamentoipertestuale"/>
                          <w:rFonts w:ascii="Consolas" w:hAnsi="Consolas" w:cs="Arial"/>
                          <w:i/>
                          <w:color w:val="4A442A" w:themeColor="background2" w:themeShade="40"/>
                          <w:w w:val="90"/>
                          <w:sz w:val="18"/>
                          <w:szCs w:val="18"/>
                          <w:u w:val="none"/>
                          <w:shd w:val="clear" w:color="auto" w:fill="FFFFFF"/>
                        </w:rPr>
                        <w:t>VITD010003@pec.istruzione.it</w:t>
                      </w:r>
                    </w:hyperlink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Cod. </w:t>
                    </w:r>
                    <w:proofErr w:type="spellStart"/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Mecc</w:t>
                    </w:r>
                    <w:proofErr w:type="spellEnd"/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.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: VITD010003  C.F. </w:t>
                    </w:r>
                    <w:r w:rsidR="00094B6A" w:rsidRPr="00F37D86">
                      <w:rPr>
                        <w:rFonts w:ascii="Consolas" w:hAnsi="Consolas" w:cs="Lucida Sans Unicode"/>
                        <w:i/>
                        <w:color w:val="4A442A" w:themeColor="background2" w:themeShade="40"/>
                        <w:w w:val="90"/>
                        <w:sz w:val="16"/>
                        <w:szCs w:val="16"/>
                        <w:shd w:val="clear" w:color="auto" w:fill="FFFFFF"/>
                      </w:rPr>
                      <w:t>80016290241</w:t>
                    </w:r>
                  </w:p>
                </w:txbxContent>
              </v:textbox>
            </v:shape>
          </w:pict>
        </mc:Fallback>
      </mc:AlternateContent>
    </w:r>
    <w:r w:rsidR="00F37D86">
      <w:rPr>
        <w:noProof/>
      </w:rPr>
      <w:drawing>
        <wp:anchor distT="0" distB="0" distL="114300" distR="114300" simplePos="0" relativeHeight="251655168" behindDoc="0" locked="0" layoutInCell="1" allowOverlap="1" wp14:anchorId="7094E28B" wp14:editId="1AC3EB2E">
          <wp:simplePos x="0" y="0"/>
          <wp:positionH relativeFrom="column">
            <wp:posOffset>2813050</wp:posOffset>
          </wp:positionH>
          <wp:positionV relativeFrom="paragraph">
            <wp:posOffset>-642620</wp:posOffset>
          </wp:positionV>
          <wp:extent cx="509270" cy="563245"/>
          <wp:effectExtent l="0" t="0" r="5080" b="8255"/>
          <wp:wrapNone/>
          <wp:docPr id="30" name="Immagine 2" descr="emblema_g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lema_gr (1).jp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50927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B6A" w:rsidRDefault="00F37D86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2D53AA" wp14:editId="7EEF938B">
              <wp:simplePos x="0" y="0"/>
              <wp:positionH relativeFrom="column">
                <wp:posOffset>-1255</wp:posOffset>
              </wp:positionH>
              <wp:positionV relativeFrom="paragraph">
                <wp:posOffset>102958</wp:posOffset>
              </wp:positionV>
              <wp:extent cx="6098958" cy="0"/>
              <wp:effectExtent l="0" t="0" r="16510" b="19050"/>
              <wp:wrapNone/>
              <wp:docPr id="4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8958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6AB4A62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1pt;margin-top:8.1pt;width:48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" strokecolor="#7f7f7f [1612]" strokeweight="1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>
    <w:nsid w:val="00000008"/>
    <w:multiLevelType w:val="singleLevel"/>
    <w:tmpl w:val="00000008"/>
    <w:name w:val="WW8Num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2">
    <w:nsid w:val="00000012"/>
    <w:multiLevelType w:val="singleLevel"/>
    <w:tmpl w:val="00000012"/>
    <w:name w:val="WW8Num2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>
    <w:nsid w:val="10401BE9"/>
    <w:multiLevelType w:val="hybridMultilevel"/>
    <w:tmpl w:val="E4EE29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1FE1"/>
    <w:multiLevelType w:val="hybridMultilevel"/>
    <w:tmpl w:val="53F8D0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1F1E48"/>
    <w:multiLevelType w:val="hybridMultilevel"/>
    <w:tmpl w:val="8760EC20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C44183"/>
    <w:multiLevelType w:val="hybridMultilevel"/>
    <w:tmpl w:val="18B08544"/>
    <w:lvl w:ilvl="0" w:tplc="A2AE8F0A">
      <w:numFmt w:val="bullet"/>
      <w:lvlText w:val=""/>
      <w:lvlJc w:val="left"/>
      <w:pPr>
        <w:ind w:left="1123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7">
    <w:nsid w:val="2C8109DA"/>
    <w:multiLevelType w:val="hybridMultilevel"/>
    <w:tmpl w:val="4C9A02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173121"/>
    <w:multiLevelType w:val="hybridMultilevel"/>
    <w:tmpl w:val="D222D8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380B45"/>
    <w:multiLevelType w:val="hybridMultilevel"/>
    <w:tmpl w:val="04941C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B24D0C"/>
    <w:multiLevelType w:val="hybridMultilevel"/>
    <w:tmpl w:val="84D42BA2"/>
    <w:lvl w:ilvl="0" w:tplc="0002AE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7D5DC3"/>
    <w:multiLevelType w:val="hybridMultilevel"/>
    <w:tmpl w:val="8DAED93A"/>
    <w:lvl w:ilvl="0" w:tplc="B8121AC6">
      <w:start w:val="1"/>
      <w:numFmt w:val="decimal"/>
      <w:lvlText w:val="%1."/>
      <w:lvlJc w:val="left"/>
      <w:pPr>
        <w:tabs>
          <w:tab w:val="num" w:pos="794"/>
        </w:tabs>
        <w:ind w:left="720" w:firstLine="74"/>
      </w:pPr>
      <w:rPr>
        <w:rFonts w:hint="default"/>
      </w:rPr>
    </w:lvl>
    <w:lvl w:ilvl="1" w:tplc="EE5E2D6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FD0B24"/>
    <w:multiLevelType w:val="hybridMultilevel"/>
    <w:tmpl w:val="2042EE30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443836"/>
    <w:multiLevelType w:val="hybridMultilevel"/>
    <w:tmpl w:val="8230E52C"/>
    <w:lvl w:ilvl="0" w:tplc="0410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4">
    <w:nsid w:val="5AA81EC4"/>
    <w:multiLevelType w:val="hybridMultilevel"/>
    <w:tmpl w:val="FDB0EB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8C6EE8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A6454C"/>
    <w:multiLevelType w:val="hybridMultilevel"/>
    <w:tmpl w:val="7D882F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0A3B36"/>
    <w:multiLevelType w:val="hybridMultilevel"/>
    <w:tmpl w:val="7CE24A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17"/>
  </w:num>
  <w:num w:numId="5">
    <w:abstractNumId w:val="9"/>
  </w:num>
  <w:num w:numId="6">
    <w:abstractNumId w:val="5"/>
  </w:num>
  <w:num w:numId="7">
    <w:abstractNumId w:val="0"/>
  </w:num>
  <w:num w:numId="8">
    <w:abstractNumId w:val="14"/>
  </w:num>
  <w:num w:numId="9">
    <w:abstractNumId w:val="1"/>
  </w:num>
  <w:num w:numId="10">
    <w:abstractNumId w:val="2"/>
  </w:num>
  <w:num w:numId="11">
    <w:abstractNumId w:val="4"/>
  </w:num>
  <w:num w:numId="12">
    <w:abstractNumId w:val="15"/>
  </w:num>
  <w:num w:numId="13">
    <w:abstractNumId w:val="16"/>
  </w:num>
  <w:num w:numId="14">
    <w:abstractNumId w:val="10"/>
  </w:num>
  <w:num w:numId="15">
    <w:abstractNumId w:val="7"/>
  </w:num>
  <w:num w:numId="16">
    <w:abstractNumId w:val="13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C60"/>
    <w:rsid w:val="0001200A"/>
    <w:rsid w:val="00036CC5"/>
    <w:rsid w:val="00060641"/>
    <w:rsid w:val="00083AE8"/>
    <w:rsid w:val="0009236C"/>
    <w:rsid w:val="00094B6A"/>
    <w:rsid w:val="00094F30"/>
    <w:rsid w:val="00111426"/>
    <w:rsid w:val="00133C1D"/>
    <w:rsid w:val="00196353"/>
    <w:rsid w:val="001A47F6"/>
    <w:rsid w:val="001E6BA9"/>
    <w:rsid w:val="001E7AF2"/>
    <w:rsid w:val="00291AF8"/>
    <w:rsid w:val="002D4DAD"/>
    <w:rsid w:val="0035059E"/>
    <w:rsid w:val="003934E4"/>
    <w:rsid w:val="003B151D"/>
    <w:rsid w:val="004604F9"/>
    <w:rsid w:val="00464209"/>
    <w:rsid w:val="0048407F"/>
    <w:rsid w:val="004B0CBC"/>
    <w:rsid w:val="004B5688"/>
    <w:rsid w:val="004D59ED"/>
    <w:rsid w:val="004E6E9B"/>
    <w:rsid w:val="00545964"/>
    <w:rsid w:val="005C409E"/>
    <w:rsid w:val="005F4690"/>
    <w:rsid w:val="00615022"/>
    <w:rsid w:val="00633B82"/>
    <w:rsid w:val="00714A04"/>
    <w:rsid w:val="00723FD5"/>
    <w:rsid w:val="00730361"/>
    <w:rsid w:val="007401CA"/>
    <w:rsid w:val="0074172C"/>
    <w:rsid w:val="007B6670"/>
    <w:rsid w:val="00871BC6"/>
    <w:rsid w:val="00877BC7"/>
    <w:rsid w:val="008A1FDB"/>
    <w:rsid w:val="008A6DEF"/>
    <w:rsid w:val="008E179A"/>
    <w:rsid w:val="00904478"/>
    <w:rsid w:val="00953E11"/>
    <w:rsid w:val="00976473"/>
    <w:rsid w:val="009A3C60"/>
    <w:rsid w:val="009F59AC"/>
    <w:rsid w:val="00A2688B"/>
    <w:rsid w:val="00A51D62"/>
    <w:rsid w:val="00B83F46"/>
    <w:rsid w:val="00B840DB"/>
    <w:rsid w:val="00C426AE"/>
    <w:rsid w:val="00C64A0A"/>
    <w:rsid w:val="00C9418C"/>
    <w:rsid w:val="00D173B4"/>
    <w:rsid w:val="00D25C2A"/>
    <w:rsid w:val="00D53648"/>
    <w:rsid w:val="00DE0CA1"/>
    <w:rsid w:val="00DE4225"/>
    <w:rsid w:val="00E14F2D"/>
    <w:rsid w:val="00EE3CE5"/>
    <w:rsid w:val="00F00ABA"/>
    <w:rsid w:val="00F37D86"/>
    <w:rsid w:val="00F530B3"/>
    <w:rsid w:val="00F734C4"/>
    <w:rsid w:val="00F7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C6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DE0CA1"/>
  </w:style>
  <w:style w:type="character" w:styleId="Collegamentoipertestuale">
    <w:name w:val="Hyperlink"/>
    <w:basedOn w:val="Carpredefinitoparagrafo"/>
    <w:uiPriority w:val="99"/>
    <w:unhideWhenUsed/>
    <w:rsid w:val="00DE0CA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B6A"/>
  </w:style>
  <w:style w:type="paragraph" w:styleId="Pidipagina">
    <w:name w:val="footer"/>
    <w:basedOn w:val="Normale"/>
    <w:link w:val="Pidipagina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B6A"/>
  </w:style>
  <w:style w:type="paragraph" w:styleId="Nessunaspaziatura">
    <w:name w:val="No Spacing"/>
    <w:uiPriority w:val="1"/>
    <w:qFormat/>
    <w:rsid w:val="00A2688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37D8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667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667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6670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F00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C94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C6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DE0CA1"/>
  </w:style>
  <w:style w:type="character" w:styleId="Collegamentoipertestuale">
    <w:name w:val="Hyperlink"/>
    <w:basedOn w:val="Carpredefinitoparagrafo"/>
    <w:uiPriority w:val="99"/>
    <w:unhideWhenUsed/>
    <w:rsid w:val="00DE0CA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B6A"/>
  </w:style>
  <w:style w:type="paragraph" w:styleId="Pidipagina">
    <w:name w:val="footer"/>
    <w:basedOn w:val="Normale"/>
    <w:link w:val="Pidipagina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B6A"/>
  </w:style>
  <w:style w:type="paragraph" w:styleId="Nessunaspaziatura">
    <w:name w:val="No Spacing"/>
    <w:uiPriority w:val="1"/>
    <w:qFormat/>
    <w:rsid w:val="00A2688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37D8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667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667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6670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F00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C94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VITD010003@pec.istruzione.it" TargetMode="External"/><Relationship Id="rId3" Type="http://schemas.openxmlformats.org/officeDocument/2006/relationships/hyperlink" Target="http://www.itefusinieri.gov.it" TargetMode="External"/><Relationship Id="rId7" Type="http://schemas.openxmlformats.org/officeDocument/2006/relationships/hyperlink" Target="mailto:VITD010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itefusinieri.gov.it" TargetMode="External"/><Relationship Id="rId5" Type="http://schemas.openxmlformats.org/officeDocument/2006/relationships/hyperlink" Target="mailto:VITD010003@pec.istruzione.it" TargetMode="External"/><Relationship Id="rId4" Type="http://schemas.openxmlformats.org/officeDocument/2006/relationships/hyperlink" Target="mailto:VITD010003@istruzione.it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5CD7D-07FC-4A08-AACB-728382212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didattica2</cp:lastModifiedBy>
  <cp:revision>3</cp:revision>
  <cp:lastPrinted>2016-12-22T11:58:00Z</cp:lastPrinted>
  <dcterms:created xsi:type="dcterms:W3CDTF">2017-01-10T06:58:00Z</dcterms:created>
  <dcterms:modified xsi:type="dcterms:W3CDTF">2017-01-10T07:13:00Z</dcterms:modified>
</cp:coreProperties>
</file>