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039" w:rsidRDefault="00046039" w:rsidP="0050706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</w:p>
    <w:p w:rsidR="00071D32" w:rsidRDefault="00071D32" w:rsidP="0050706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</w:p>
    <w:p w:rsidR="00C10A22" w:rsidRPr="00E50843" w:rsidRDefault="0050706F" w:rsidP="0050706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4"/>
          <w:szCs w:val="24"/>
        </w:rPr>
      </w:pPr>
      <w:r w:rsidRPr="00E50843">
        <w:rPr>
          <w:rFonts w:eastAsiaTheme="minorHAnsi" w:cs="Calibri"/>
          <w:sz w:val="24"/>
          <w:szCs w:val="24"/>
        </w:rPr>
        <w:t xml:space="preserve">Circolare n.  </w:t>
      </w:r>
      <w:r w:rsidR="00813244" w:rsidRPr="00E50843">
        <w:rPr>
          <w:rFonts w:eastAsiaTheme="minorHAnsi" w:cs="Calibri"/>
          <w:sz w:val="24"/>
          <w:szCs w:val="24"/>
        </w:rPr>
        <w:t>3</w:t>
      </w:r>
      <w:r w:rsidR="00E50843" w:rsidRPr="00E50843">
        <w:rPr>
          <w:rFonts w:eastAsiaTheme="minorHAnsi" w:cs="Calibri"/>
          <w:sz w:val="24"/>
          <w:szCs w:val="24"/>
        </w:rPr>
        <w:t>60</w:t>
      </w:r>
    </w:p>
    <w:p w:rsidR="0050706F" w:rsidRPr="00E50843" w:rsidRDefault="0050706F" w:rsidP="0050706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4"/>
          <w:szCs w:val="24"/>
        </w:rPr>
      </w:pPr>
      <w:r w:rsidRPr="00E50843">
        <w:rPr>
          <w:rFonts w:eastAsiaTheme="minorHAnsi" w:cs="Calibri"/>
          <w:sz w:val="24"/>
          <w:szCs w:val="24"/>
        </w:rPr>
        <w:t xml:space="preserve">Vicenza, lì </w:t>
      </w:r>
      <w:r w:rsidR="00C10A22" w:rsidRPr="00E50843">
        <w:rPr>
          <w:rFonts w:eastAsiaTheme="minorHAnsi" w:cs="Calibri"/>
          <w:sz w:val="24"/>
          <w:szCs w:val="24"/>
        </w:rPr>
        <w:t>1</w:t>
      </w:r>
      <w:r w:rsidR="00665BAA" w:rsidRPr="00E50843">
        <w:rPr>
          <w:rFonts w:eastAsiaTheme="minorHAnsi" w:cs="Calibri"/>
          <w:sz w:val="24"/>
          <w:szCs w:val="24"/>
        </w:rPr>
        <w:t>0</w:t>
      </w:r>
      <w:r w:rsidR="006A0356" w:rsidRPr="00E50843">
        <w:rPr>
          <w:rFonts w:eastAsiaTheme="minorHAnsi" w:cs="Calibri"/>
          <w:sz w:val="24"/>
          <w:szCs w:val="24"/>
        </w:rPr>
        <w:t>/0</w:t>
      </w:r>
      <w:r w:rsidR="00665BAA" w:rsidRPr="00E50843">
        <w:rPr>
          <w:rFonts w:eastAsiaTheme="minorHAnsi" w:cs="Calibri"/>
          <w:sz w:val="24"/>
          <w:szCs w:val="24"/>
        </w:rPr>
        <w:t>5</w:t>
      </w:r>
      <w:r w:rsidR="006A0356" w:rsidRPr="00E50843">
        <w:rPr>
          <w:rFonts w:eastAsiaTheme="minorHAnsi" w:cs="Calibri"/>
          <w:sz w:val="24"/>
          <w:szCs w:val="24"/>
        </w:rPr>
        <w:t>/</w:t>
      </w:r>
      <w:r w:rsidRPr="00E50843">
        <w:rPr>
          <w:rFonts w:eastAsiaTheme="minorHAnsi" w:cs="Calibri"/>
          <w:sz w:val="24"/>
          <w:szCs w:val="24"/>
        </w:rPr>
        <w:t>201</w:t>
      </w:r>
      <w:r w:rsidR="006A0356" w:rsidRPr="00E50843">
        <w:rPr>
          <w:rFonts w:eastAsiaTheme="minorHAnsi" w:cs="Calibri"/>
          <w:sz w:val="24"/>
          <w:szCs w:val="24"/>
        </w:rPr>
        <w:t>7</w:t>
      </w:r>
    </w:p>
    <w:p w:rsidR="0050706F" w:rsidRPr="00E50843" w:rsidRDefault="0050706F" w:rsidP="0050706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 w:val="24"/>
          <w:szCs w:val="24"/>
        </w:rPr>
      </w:pPr>
    </w:p>
    <w:p w:rsidR="00A6653D" w:rsidRPr="00E50843" w:rsidRDefault="00A6653D" w:rsidP="00A6653D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 w:val="24"/>
          <w:szCs w:val="24"/>
        </w:rPr>
      </w:pPr>
      <w:r w:rsidRPr="00E50843">
        <w:rPr>
          <w:rFonts w:eastAsiaTheme="minorHAnsi" w:cs="Calibri"/>
          <w:sz w:val="24"/>
          <w:szCs w:val="24"/>
        </w:rPr>
        <w:t xml:space="preserve">Ai Docenti </w:t>
      </w:r>
    </w:p>
    <w:p w:rsidR="0050706F" w:rsidRPr="00E50843" w:rsidRDefault="0050706F" w:rsidP="0050706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 w:val="24"/>
          <w:szCs w:val="24"/>
        </w:rPr>
      </w:pPr>
      <w:r w:rsidRPr="00E50843">
        <w:rPr>
          <w:rFonts w:eastAsiaTheme="minorHAnsi" w:cs="Calibri"/>
          <w:sz w:val="24"/>
          <w:szCs w:val="24"/>
        </w:rPr>
        <w:t>A</w:t>
      </w:r>
      <w:r w:rsidR="00E50843" w:rsidRPr="00E50843">
        <w:rPr>
          <w:rFonts w:eastAsiaTheme="minorHAnsi" w:cs="Calibri"/>
          <w:sz w:val="24"/>
          <w:szCs w:val="24"/>
        </w:rPr>
        <w:t>l Comitato Studentesco</w:t>
      </w:r>
    </w:p>
    <w:p w:rsidR="0050706F" w:rsidRPr="00E50843" w:rsidRDefault="0050706F" w:rsidP="0050706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 w:val="24"/>
          <w:szCs w:val="24"/>
        </w:rPr>
      </w:pPr>
      <w:r w:rsidRPr="00E50843">
        <w:rPr>
          <w:rFonts w:eastAsiaTheme="minorHAnsi" w:cs="Calibri"/>
          <w:sz w:val="24"/>
          <w:szCs w:val="24"/>
        </w:rPr>
        <w:t>Al personale ATA</w:t>
      </w:r>
    </w:p>
    <w:p w:rsidR="0050706F" w:rsidRPr="00E50843" w:rsidRDefault="0050706F" w:rsidP="0050706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 w:val="24"/>
          <w:szCs w:val="24"/>
          <w:u w:val="single"/>
        </w:rPr>
      </w:pPr>
      <w:r w:rsidRPr="00E50843">
        <w:rPr>
          <w:rFonts w:eastAsiaTheme="minorHAnsi" w:cs="Calibri"/>
          <w:sz w:val="24"/>
          <w:szCs w:val="24"/>
          <w:u w:val="single"/>
        </w:rPr>
        <w:t>Sede</w:t>
      </w:r>
    </w:p>
    <w:p w:rsidR="00017D45" w:rsidRPr="00E50843" w:rsidRDefault="00017D45" w:rsidP="0050706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 w:val="24"/>
          <w:szCs w:val="24"/>
          <w:u w:val="single"/>
        </w:rPr>
      </w:pPr>
    </w:p>
    <w:p w:rsidR="00046039" w:rsidRPr="00E50843" w:rsidRDefault="00046039" w:rsidP="0050706F">
      <w:pPr>
        <w:rPr>
          <w:sz w:val="24"/>
          <w:szCs w:val="24"/>
        </w:rPr>
      </w:pPr>
    </w:p>
    <w:p w:rsidR="00071D32" w:rsidRPr="00E50843" w:rsidRDefault="00071D32" w:rsidP="0050706F">
      <w:pPr>
        <w:rPr>
          <w:sz w:val="24"/>
          <w:szCs w:val="24"/>
        </w:rPr>
      </w:pPr>
    </w:p>
    <w:p w:rsidR="0050706F" w:rsidRPr="00E50843" w:rsidRDefault="0050706F" w:rsidP="0050706F">
      <w:pPr>
        <w:rPr>
          <w:rFonts w:cstheme="minorHAnsi"/>
          <w:sz w:val="24"/>
          <w:szCs w:val="24"/>
        </w:rPr>
      </w:pPr>
      <w:r w:rsidRPr="00E50843">
        <w:rPr>
          <w:rFonts w:cstheme="minorHAnsi"/>
          <w:sz w:val="24"/>
          <w:szCs w:val="24"/>
        </w:rPr>
        <w:t xml:space="preserve">Oggetto: </w:t>
      </w:r>
      <w:r w:rsidR="00E50843" w:rsidRPr="00E50843">
        <w:rPr>
          <w:rFonts w:cstheme="minorHAnsi"/>
          <w:sz w:val="24"/>
          <w:szCs w:val="24"/>
        </w:rPr>
        <w:t>Progetto “Esperienze forti”</w:t>
      </w:r>
    </w:p>
    <w:p w:rsidR="0050706F" w:rsidRPr="00E50843" w:rsidRDefault="0050706F" w:rsidP="00952594">
      <w:pPr>
        <w:spacing w:after="0" w:line="240" w:lineRule="auto"/>
        <w:rPr>
          <w:rFonts w:cstheme="minorHAnsi"/>
          <w:sz w:val="24"/>
          <w:szCs w:val="24"/>
        </w:rPr>
      </w:pPr>
      <w:r w:rsidRPr="00E50843">
        <w:rPr>
          <w:rFonts w:cstheme="minorHAnsi"/>
          <w:sz w:val="24"/>
          <w:szCs w:val="24"/>
        </w:rPr>
        <w:tab/>
      </w:r>
      <w:r w:rsidRPr="00E50843">
        <w:rPr>
          <w:rFonts w:cstheme="minorHAnsi"/>
          <w:sz w:val="24"/>
          <w:szCs w:val="24"/>
        </w:rPr>
        <w:tab/>
      </w:r>
    </w:p>
    <w:p w:rsidR="00071D32" w:rsidRPr="00E50843" w:rsidRDefault="00071D32" w:rsidP="00952594">
      <w:pPr>
        <w:spacing w:after="0" w:line="240" w:lineRule="auto"/>
        <w:rPr>
          <w:rFonts w:cstheme="minorHAnsi"/>
          <w:sz w:val="24"/>
          <w:szCs w:val="24"/>
        </w:rPr>
      </w:pPr>
    </w:p>
    <w:p w:rsidR="00E50843" w:rsidRPr="00E50843" w:rsidRDefault="00071D32" w:rsidP="00E50843">
      <w:pPr>
        <w:spacing w:after="0" w:line="240" w:lineRule="auto"/>
        <w:rPr>
          <w:rFonts w:cstheme="minorHAnsi"/>
          <w:sz w:val="24"/>
          <w:szCs w:val="24"/>
        </w:rPr>
      </w:pPr>
      <w:r w:rsidRPr="00E50843">
        <w:rPr>
          <w:rFonts w:cstheme="minorHAnsi"/>
          <w:sz w:val="24"/>
          <w:szCs w:val="24"/>
        </w:rPr>
        <w:tab/>
      </w:r>
      <w:r w:rsidR="00E50843" w:rsidRPr="00E50843">
        <w:rPr>
          <w:rFonts w:cstheme="minorHAnsi"/>
          <w:sz w:val="24"/>
          <w:szCs w:val="24"/>
        </w:rPr>
        <w:t>Lunedì 15 maggio p.v. alle ore 14.45 sono convocati, in Aula Magna, i rappresentanti del Comitato Studentesco per la presentazione del progetto “ Esperienze forti”.</w:t>
      </w:r>
    </w:p>
    <w:p w:rsidR="00071D32" w:rsidRPr="00E50843" w:rsidRDefault="00E50843" w:rsidP="00E50843">
      <w:pPr>
        <w:spacing w:after="0" w:line="240" w:lineRule="auto"/>
        <w:rPr>
          <w:b/>
          <w:sz w:val="24"/>
          <w:szCs w:val="24"/>
          <w:lang w:eastAsia="zh-CN"/>
        </w:rPr>
      </w:pPr>
      <w:r w:rsidRPr="00E50843">
        <w:rPr>
          <w:rFonts w:cstheme="minorHAnsi"/>
          <w:sz w:val="24"/>
          <w:szCs w:val="24"/>
        </w:rPr>
        <w:t xml:space="preserve"> </w:t>
      </w:r>
    </w:p>
    <w:p w:rsidR="00071D32" w:rsidRPr="00E50843" w:rsidRDefault="00071D32" w:rsidP="00071D32">
      <w:pPr>
        <w:spacing w:after="0" w:line="240" w:lineRule="auto"/>
        <w:rPr>
          <w:b/>
          <w:sz w:val="24"/>
          <w:szCs w:val="24"/>
          <w:lang w:eastAsia="zh-CN"/>
        </w:rPr>
      </w:pPr>
    </w:p>
    <w:p w:rsidR="0050706F" w:rsidRPr="00E50843" w:rsidRDefault="0050706F" w:rsidP="0050706F">
      <w:pPr>
        <w:suppressAutoHyphens/>
        <w:spacing w:after="0" w:line="240" w:lineRule="auto"/>
        <w:rPr>
          <w:rFonts w:eastAsia="Times New Roman"/>
          <w:b/>
          <w:sz w:val="24"/>
          <w:szCs w:val="24"/>
          <w:lang w:eastAsia="zh-CN"/>
        </w:rPr>
      </w:pPr>
    </w:p>
    <w:p w:rsidR="007165B1" w:rsidRPr="00E50843" w:rsidRDefault="007165B1" w:rsidP="00A94B46">
      <w:pPr>
        <w:spacing w:after="0" w:line="240" w:lineRule="auto"/>
        <w:ind w:left="4956" w:firstLine="708"/>
        <w:rPr>
          <w:sz w:val="24"/>
          <w:szCs w:val="24"/>
        </w:rPr>
      </w:pPr>
      <w:bookmarkStart w:id="0" w:name="_GoBack"/>
      <w:bookmarkEnd w:id="0"/>
    </w:p>
    <w:p w:rsidR="00A94B46" w:rsidRPr="00E50843" w:rsidRDefault="00A94B46" w:rsidP="00A94B46">
      <w:pPr>
        <w:spacing w:after="0" w:line="240" w:lineRule="auto"/>
        <w:ind w:left="4956" w:firstLine="708"/>
        <w:rPr>
          <w:sz w:val="24"/>
          <w:szCs w:val="24"/>
        </w:rPr>
      </w:pPr>
      <w:r w:rsidRPr="00E50843">
        <w:rPr>
          <w:sz w:val="24"/>
          <w:szCs w:val="24"/>
        </w:rPr>
        <w:t xml:space="preserve">   Il Dirigente Scolastico</w:t>
      </w:r>
    </w:p>
    <w:p w:rsidR="00A94B46" w:rsidRPr="00E50843" w:rsidRDefault="00A94B46" w:rsidP="0028671A">
      <w:pPr>
        <w:spacing w:after="0" w:line="240" w:lineRule="auto"/>
        <w:ind w:left="4956" w:firstLine="708"/>
        <w:rPr>
          <w:sz w:val="24"/>
          <w:szCs w:val="24"/>
        </w:rPr>
      </w:pPr>
      <w:r w:rsidRPr="00E50843">
        <w:rPr>
          <w:sz w:val="24"/>
          <w:szCs w:val="24"/>
        </w:rPr>
        <w:t xml:space="preserve"> Dott. Vincenzo </w:t>
      </w:r>
      <w:proofErr w:type="spellStart"/>
      <w:r w:rsidRPr="00E50843">
        <w:rPr>
          <w:sz w:val="24"/>
          <w:szCs w:val="24"/>
        </w:rPr>
        <w:t>Trabona</w:t>
      </w:r>
      <w:proofErr w:type="spellEnd"/>
    </w:p>
    <w:sectPr w:rsidR="00A94B46" w:rsidRPr="00E50843" w:rsidSect="007165B1">
      <w:headerReference w:type="default" r:id="rId9"/>
      <w:pgSz w:w="11906" w:h="16838"/>
      <w:pgMar w:top="1417" w:right="1134" w:bottom="567" w:left="1134" w:header="20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2F" w:rsidRDefault="0064472F" w:rsidP="00094B6A">
      <w:pPr>
        <w:spacing w:after="0" w:line="240" w:lineRule="auto"/>
      </w:pPr>
      <w:r>
        <w:separator/>
      </w:r>
    </w:p>
  </w:endnote>
  <w:endnote w:type="continuationSeparator" w:id="0">
    <w:p w:rsidR="0064472F" w:rsidRDefault="0064472F" w:rsidP="0009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2F" w:rsidRDefault="0064472F" w:rsidP="00094B6A">
      <w:pPr>
        <w:spacing w:after="0" w:line="240" w:lineRule="auto"/>
      </w:pPr>
      <w:r>
        <w:separator/>
      </w:r>
    </w:p>
  </w:footnote>
  <w:footnote w:type="continuationSeparator" w:id="0">
    <w:p w:rsidR="0064472F" w:rsidRDefault="0064472F" w:rsidP="0009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DEF" w:rsidRDefault="00D173B4" w:rsidP="00F37D86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E6D7340" wp14:editId="27EB5876">
          <wp:simplePos x="0" y="0"/>
          <wp:positionH relativeFrom="column">
            <wp:posOffset>4066334</wp:posOffset>
          </wp:positionH>
          <wp:positionV relativeFrom="paragraph">
            <wp:posOffset>-737235</wp:posOffset>
          </wp:positionV>
          <wp:extent cx="1998980" cy="497205"/>
          <wp:effectExtent l="0" t="0" r="1270" b="0"/>
          <wp:wrapNone/>
          <wp:docPr id="11" name="Immagine 11" descr="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AD642A" wp14:editId="38E842B3">
              <wp:simplePos x="0" y="0"/>
              <wp:positionH relativeFrom="column">
                <wp:posOffset>4033726</wp:posOffset>
              </wp:positionH>
              <wp:positionV relativeFrom="paragraph">
                <wp:posOffset>-878840</wp:posOffset>
              </wp:positionV>
              <wp:extent cx="2071370" cy="761365"/>
              <wp:effectExtent l="0" t="0" r="24130" b="196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1370" cy="76136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5CFD237D" id="Rectangle 2" o:spid="_x0000_s1026" style="position:absolute;margin-left:317.6pt;margin-top:-69.2pt;width:163.1pt;height:5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" filled="f" fillcolor="gray [1629]" strokecolor="#5a5a5a [2109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4153A3A5" wp14:editId="40B9C9E2">
          <wp:simplePos x="0" y="0"/>
          <wp:positionH relativeFrom="column">
            <wp:posOffset>-5921</wp:posOffset>
          </wp:positionH>
          <wp:positionV relativeFrom="paragraph">
            <wp:posOffset>-882015</wp:posOffset>
          </wp:positionV>
          <wp:extent cx="2093595" cy="761365"/>
          <wp:effectExtent l="0" t="0" r="1905" b="635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s colora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595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282ADE2" wp14:editId="5A557537">
              <wp:simplePos x="0" y="0"/>
              <wp:positionH relativeFrom="column">
                <wp:posOffset>-105204</wp:posOffset>
              </wp:positionH>
              <wp:positionV relativeFrom="paragraph">
                <wp:posOffset>-90805</wp:posOffset>
              </wp:positionV>
              <wp:extent cx="6395514" cy="408940"/>
              <wp:effectExtent l="0" t="0" r="571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5514" cy="408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4B6A" w:rsidRPr="00094B6A" w:rsidRDefault="00F37D86" w:rsidP="00F37D86">
                          <w:pPr>
                            <w:spacing w:after="0"/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via D'Annunzio, 15-36100-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Vicenza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Tel. 0444 563544</w:t>
                          </w: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Fax 0444 962574 -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sito </w:t>
                          </w:r>
                          <w:proofErr w:type="spellStart"/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internet:</w:t>
                          </w:r>
                          <w:hyperlink r:id="rId3" w:history="1">
                            <w:r w:rsidR="00094B6A" w:rsidRPr="00D173B4">
                              <w:rPr>
                                <w:rStyle w:val="Collegamentoipertestuale"/>
                                <w:rFonts w:ascii="Consolas" w:hAnsi="Consolas" w:cs="Arial"/>
                                <w:b/>
                                <w:i/>
                                <w:color w:val="4A442A" w:themeColor="background2" w:themeShade="4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www.itefusinieri.gov.it</w:t>
                            </w:r>
                            <w:proofErr w:type="spellEnd"/>
                          </w:hyperlink>
                          <w:r w:rsidR="00094B6A" w:rsidRPr="00094B6A">
                            <w:rPr>
                              <w:rFonts w:ascii="Consolas" w:hAnsi="Consolas" w:cs="Arial"/>
                              <w:color w:val="4A442A" w:themeColor="background2" w:themeShade="4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email: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4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VITD010003@istruzione.it</w:t>
                            </w:r>
                          </w:hyperlink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r w:rsidR="00D173B4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PEC: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5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VITD010003@pec.istruzione.it</w:t>
                            </w:r>
                          </w:hyperlink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Mecc</w:t>
                          </w:r>
                          <w:proofErr w:type="spellEnd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.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: VITD010003  C.F. </w:t>
                          </w:r>
                          <w:r w:rsidR="00094B6A" w:rsidRPr="00F37D86">
                            <w:rPr>
                              <w:rFonts w:ascii="Consolas" w:hAnsi="Consolas" w:cs="Lucida Sans Unicode"/>
                              <w:i/>
                              <w:color w:val="4A442A" w:themeColor="background2" w:themeShade="40"/>
                              <w:w w:val="90"/>
                              <w:sz w:val="16"/>
                              <w:szCs w:val="16"/>
                              <w:shd w:val="clear" w:color="auto" w:fill="FFFFFF"/>
                            </w:rPr>
                            <w:t>80016290241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282AD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3pt;margin-top:-7.15pt;width:503.6pt;height:32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" stroked="f">
              <v:textbox>
                <w:txbxContent>
                  <w:p w:rsidR="00094B6A" w:rsidRPr="00094B6A" w:rsidRDefault="00F37D86" w:rsidP="00F37D86">
                    <w:pPr>
                      <w:spacing w:after="0"/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</w:pP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via D'Annunzio, 15-36100-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Vicenza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Tel. 0444 563544</w:t>
                    </w: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Fax 0444 962574 -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sito </w:t>
                    </w:r>
                    <w:proofErr w:type="spellStart"/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internet:</w:t>
                    </w:r>
                    <w:hyperlink r:id="rId6" w:history="1">
                      <w:r w:rsidR="00094B6A" w:rsidRPr="00D173B4">
                        <w:rPr>
                          <w:rStyle w:val="Collegamentoipertestuale"/>
                          <w:rFonts w:ascii="Consolas" w:hAnsi="Consolas" w:cs="Arial"/>
                          <w:b/>
                          <w:i/>
                          <w:color w:val="4A442A" w:themeColor="background2" w:themeShade="4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www.itefusinieri.gov.it</w:t>
                      </w:r>
                      <w:proofErr w:type="spellEnd"/>
                    </w:hyperlink>
                    <w:r w:rsidR="00094B6A" w:rsidRPr="00094B6A">
                      <w:rPr>
                        <w:rFonts w:ascii="Consolas" w:hAnsi="Consolas" w:cs="Arial"/>
                        <w:color w:val="4A442A" w:themeColor="background2" w:themeShade="40"/>
                        <w:sz w:val="18"/>
                        <w:szCs w:val="18"/>
                      </w:rPr>
                      <w:t xml:space="preserve">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email: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7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VITD010003@istruzione.it</w:t>
                      </w:r>
                    </w:hyperlink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r w:rsidR="00D173B4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PEC: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8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VITD010003@pec.istruzione.it</w:t>
                      </w:r>
                    </w:hyperlink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Cod. </w:t>
                    </w:r>
                    <w:proofErr w:type="spellStart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Mecc</w:t>
                    </w:r>
                    <w:proofErr w:type="spellEnd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.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: VITD010003  C.F. </w:t>
                    </w:r>
                    <w:r w:rsidR="00094B6A" w:rsidRPr="00F37D86">
                      <w:rPr>
                        <w:rFonts w:ascii="Consolas" w:hAnsi="Consolas" w:cs="Lucida Sans Unicode"/>
                        <w:i/>
                        <w:color w:val="4A442A" w:themeColor="background2" w:themeShade="40"/>
                        <w:w w:val="90"/>
                        <w:sz w:val="16"/>
                        <w:szCs w:val="16"/>
                        <w:shd w:val="clear" w:color="auto" w:fill="FFFFFF"/>
                      </w:rPr>
                      <w:t>80016290241</w:t>
                    </w:r>
                  </w:p>
                </w:txbxContent>
              </v:textbox>
            </v:shape>
          </w:pict>
        </mc:Fallback>
      </mc:AlternateContent>
    </w:r>
    <w:r w:rsidR="00F37D86">
      <w:rPr>
        <w:noProof/>
      </w:rPr>
      <w:drawing>
        <wp:anchor distT="0" distB="0" distL="114300" distR="114300" simplePos="0" relativeHeight="251655168" behindDoc="0" locked="0" layoutInCell="1" allowOverlap="1" wp14:anchorId="1B7EAF13" wp14:editId="660F3B8D">
          <wp:simplePos x="0" y="0"/>
          <wp:positionH relativeFrom="column">
            <wp:posOffset>2813050</wp:posOffset>
          </wp:positionH>
          <wp:positionV relativeFrom="paragraph">
            <wp:posOffset>-642620</wp:posOffset>
          </wp:positionV>
          <wp:extent cx="509270" cy="563245"/>
          <wp:effectExtent l="0" t="0" r="5080" b="8255"/>
          <wp:wrapNone/>
          <wp:docPr id="13" name="Immagine 2" descr="emblema_g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gr (1).jp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B6A" w:rsidRDefault="00F37D8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6C6D48" wp14:editId="67A953EC">
              <wp:simplePos x="0" y="0"/>
              <wp:positionH relativeFrom="column">
                <wp:posOffset>-1255</wp:posOffset>
              </wp:positionH>
              <wp:positionV relativeFrom="paragraph">
                <wp:posOffset>102958</wp:posOffset>
              </wp:positionV>
              <wp:extent cx="6098958" cy="0"/>
              <wp:effectExtent l="0" t="0" r="16510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8958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D84AF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1pt;margin-top:8.1pt;width:48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" strokecolor="#7f7f7f [161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8"/>
    <w:multiLevelType w:val="singleLevel"/>
    <w:tmpl w:val="00000008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0000012"/>
    <w:multiLevelType w:val="singleLevel"/>
    <w:tmpl w:val="00000012"/>
    <w:name w:val="WW8Num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>
    <w:nsid w:val="10401BE9"/>
    <w:multiLevelType w:val="hybridMultilevel"/>
    <w:tmpl w:val="E4EE29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9564A"/>
    <w:multiLevelType w:val="hybridMultilevel"/>
    <w:tmpl w:val="45D43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F269A"/>
    <w:multiLevelType w:val="hybridMultilevel"/>
    <w:tmpl w:val="47D0473C"/>
    <w:lvl w:ilvl="0" w:tplc="04100017">
      <w:start w:val="1"/>
      <w:numFmt w:val="lowerLetter"/>
      <w:lvlText w:val="%1)"/>
      <w:lvlJc w:val="left"/>
      <w:pPr>
        <w:ind w:left="3564" w:hanging="360"/>
      </w:pPr>
    </w:lvl>
    <w:lvl w:ilvl="1" w:tplc="04100019" w:tentative="1">
      <w:start w:val="1"/>
      <w:numFmt w:val="lowerLetter"/>
      <w:lvlText w:val="%2."/>
      <w:lvlJc w:val="left"/>
      <w:pPr>
        <w:ind w:left="4284" w:hanging="360"/>
      </w:pPr>
    </w:lvl>
    <w:lvl w:ilvl="2" w:tplc="0410001B" w:tentative="1">
      <w:start w:val="1"/>
      <w:numFmt w:val="lowerRoman"/>
      <w:lvlText w:val="%3."/>
      <w:lvlJc w:val="right"/>
      <w:pPr>
        <w:ind w:left="5004" w:hanging="180"/>
      </w:pPr>
    </w:lvl>
    <w:lvl w:ilvl="3" w:tplc="0410000F" w:tentative="1">
      <w:start w:val="1"/>
      <w:numFmt w:val="decimal"/>
      <w:lvlText w:val="%4."/>
      <w:lvlJc w:val="left"/>
      <w:pPr>
        <w:ind w:left="5724" w:hanging="360"/>
      </w:pPr>
    </w:lvl>
    <w:lvl w:ilvl="4" w:tplc="04100019" w:tentative="1">
      <w:start w:val="1"/>
      <w:numFmt w:val="lowerLetter"/>
      <w:lvlText w:val="%5."/>
      <w:lvlJc w:val="left"/>
      <w:pPr>
        <w:ind w:left="6444" w:hanging="360"/>
      </w:pPr>
    </w:lvl>
    <w:lvl w:ilvl="5" w:tplc="0410001B" w:tentative="1">
      <w:start w:val="1"/>
      <w:numFmt w:val="lowerRoman"/>
      <w:lvlText w:val="%6."/>
      <w:lvlJc w:val="right"/>
      <w:pPr>
        <w:ind w:left="7164" w:hanging="180"/>
      </w:pPr>
    </w:lvl>
    <w:lvl w:ilvl="6" w:tplc="0410000F" w:tentative="1">
      <w:start w:val="1"/>
      <w:numFmt w:val="decimal"/>
      <w:lvlText w:val="%7."/>
      <w:lvlJc w:val="left"/>
      <w:pPr>
        <w:ind w:left="7884" w:hanging="360"/>
      </w:pPr>
    </w:lvl>
    <w:lvl w:ilvl="7" w:tplc="04100019" w:tentative="1">
      <w:start w:val="1"/>
      <w:numFmt w:val="lowerLetter"/>
      <w:lvlText w:val="%8."/>
      <w:lvlJc w:val="left"/>
      <w:pPr>
        <w:ind w:left="8604" w:hanging="360"/>
      </w:pPr>
    </w:lvl>
    <w:lvl w:ilvl="8" w:tplc="0410001B" w:tentative="1">
      <w:start w:val="1"/>
      <w:numFmt w:val="lowerRoman"/>
      <w:lvlText w:val="%9."/>
      <w:lvlJc w:val="right"/>
      <w:pPr>
        <w:ind w:left="9324" w:hanging="180"/>
      </w:pPr>
    </w:lvl>
  </w:abstractNum>
  <w:abstractNum w:abstractNumId="6">
    <w:nsid w:val="1EE31FE1"/>
    <w:multiLevelType w:val="hybridMultilevel"/>
    <w:tmpl w:val="53F8D0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1F1E48"/>
    <w:multiLevelType w:val="hybridMultilevel"/>
    <w:tmpl w:val="8760EC2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173121"/>
    <w:multiLevelType w:val="hybridMultilevel"/>
    <w:tmpl w:val="D222D8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380B45"/>
    <w:multiLevelType w:val="hybridMultilevel"/>
    <w:tmpl w:val="04941C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06097C"/>
    <w:multiLevelType w:val="hybridMultilevel"/>
    <w:tmpl w:val="05A04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B24D0C"/>
    <w:multiLevelType w:val="hybridMultilevel"/>
    <w:tmpl w:val="84D42BA2"/>
    <w:lvl w:ilvl="0" w:tplc="0002AE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FD0B24"/>
    <w:multiLevelType w:val="hybridMultilevel"/>
    <w:tmpl w:val="2042EE3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954ED2"/>
    <w:multiLevelType w:val="hybridMultilevel"/>
    <w:tmpl w:val="39B66BF8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5AA81EC4"/>
    <w:multiLevelType w:val="hybridMultilevel"/>
    <w:tmpl w:val="FDB0EB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E1417"/>
    <w:multiLevelType w:val="hybridMultilevel"/>
    <w:tmpl w:val="BB74C33C"/>
    <w:numStyleLink w:val="Puntoelenco1"/>
  </w:abstractNum>
  <w:abstractNum w:abstractNumId="17">
    <w:nsid w:val="75A6454C"/>
    <w:multiLevelType w:val="hybridMultilevel"/>
    <w:tmpl w:val="7D882F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8F0A46"/>
    <w:multiLevelType w:val="hybridMultilevel"/>
    <w:tmpl w:val="BB74C33C"/>
    <w:styleLink w:val="Puntoelenco1"/>
    <w:lvl w:ilvl="0" w:tplc="4CAE38EE">
      <w:start w:val="1"/>
      <w:numFmt w:val="bullet"/>
      <w:lvlText w:val="•"/>
      <w:lvlJc w:val="left"/>
      <w:pPr>
        <w:ind w:left="21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C9192">
      <w:start w:val="1"/>
      <w:numFmt w:val="bullet"/>
      <w:lvlText w:val="•"/>
      <w:lvlJc w:val="left"/>
      <w:pPr>
        <w:ind w:left="39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6818CC">
      <w:start w:val="1"/>
      <w:numFmt w:val="bullet"/>
      <w:lvlText w:val="•"/>
      <w:lvlJc w:val="left"/>
      <w:pPr>
        <w:ind w:left="57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7508352">
      <w:start w:val="1"/>
      <w:numFmt w:val="bullet"/>
      <w:lvlText w:val="•"/>
      <w:lvlJc w:val="left"/>
      <w:pPr>
        <w:ind w:left="75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D4F186">
      <w:start w:val="1"/>
      <w:numFmt w:val="bullet"/>
      <w:lvlText w:val="•"/>
      <w:lvlJc w:val="left"/>
      <w:pPr>
        <w:ind w:left="93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B4E306C">
      <w:start w:val="1"/>
      <w:numFmt w:val="bullet"/>
      <w:lvlText w:val="•"/>
      <w:lvlJc w:val="left"/>
      <w:pPr>
        <w:ind w:left="111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C1C9A">
      <w:start w:val="1"/>
      <w:numFmt w:val="bullet"/>
      <w:lvlText w:val="•"/>
      <w:lvlJc w:val="left"/>
      <w:pPr>
        <w:ind w:left="129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64810D8">
      <w:start w:val="1"/>
      <w:numFmt w:val="bullet"/>
      <w:lvlText w:val="•"/>
      <w:lvlJc w:val="left"/>
      <w:pPr>
        <w:ind w:left="147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642FD0">
      <w:start w:val="1"/>
      <w:numFmt w:val="bullet"/>
      <w:lvlText w:val="•"/>
      <w:lvlJc w:val="left"/>
      <w:pPr>
        <w:ind w:left="1653" w:hanging="2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>
    <w:nsid w:val="7D0A3B36"/>
    <w:multiLevelType w:val="hybridMultilevel"/>
    <w:tmpl w:val="7CE24A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19"/>
  </w:num>
  <w:num w:numId="5">
    <w:abstractNumId w:val="9"/>
  </w:num>
  <w:num w:numId="6">
    <w:abstractNumId w:val="7"/>
  </w:num>
  <w:num w:numId="7">
    <w:abstractNumId w:val="0"/>
  </w:num>
  <w:num w:numId="8">
    <w:abstractNumId w:val="14"/>
  </w:num>
  <w:num w:numId="9">
    <w:abstractNumId w:val="1"/>
  </w:num>
  <w:num w:numId="10">
    <w:abstractNumId w:val="2"/>
  </w:num>
  <w:num w:numId="11">
    <w:abstractNumId w:val="6"/>
  </w:num>
  <w:num w:numId="12">
    <w:abstractNumId w:val="15"/>
  </w:num>
  <w:num w:numId="13">
    <w:abstractNumId w:val="17"/>
  </w:num>
  <w:num w:numId="14">
    <w:abstractNumId w:val="11"/>
  </w:num>
  <w:num w:numId="15">
    <w:abstractNumId w:val="4"/>
  </w:num>
  <w:num w:numId="16">
    <w:abstractNumId w:val="18"/>
  </w:num>
  <w:num w:numId="17">
    <w:abstractNumId w:val="16"/>
  </w:num>
  <w:num w:numId="18">
    <w:abstractNumId w:val="13"/>
  </w:num>
  <w:num w:numId="19">
    <w:abstractNumId w:val="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C60"/>
    <w:rsid w:val="0001200A"/>
    <w:rsid w:val="00017D45"/>
    <w:rsid w:val="00036CC5"/>
    <w:rsid w:val="00046039"/>
    <w:rsid w:val="00050951"/>
    <w:rsid w:val="00071D32"/>
    <w:rsid w:val="00072B36"/>
    <w:rsid w:val="00083AE8"/>
    <w:rsid w:val="0009236C"/>
    <w:rsid w:val="00094B6A"/>
    <w:rsid w:val="00094F30"/>
    <w:rsid w:val="000B5BD6"/>
    <w:rsid w:val="000E29C0"/>
    <w:rsid w:val="00104EA8"/>
    <w:rsid w:val="00111426"/>
    <w:rsid w:val="001135F4"/>
    <w:rsid w:val="00126677"/>
    <w:rsid w:val="00133C1D"/>
    <w:rsid w:val="001409D9"/>
    <w:rsid w:val="00186AC6"/>
    <w:rsid w:val="0019120E"/>
    <w:rsid w:val="00196353"/>
    <w:rsid w:val="001E7AF2"/>
    <w:rsid w:val="00217184"/>
    <w:rsid w:val="0022712D"/>
    <w:rsid w:val="002572F5"/>
    <w:rsid w:val="0028671A"/>
    <w:rsid w:val="00296772"/>
    <w:rsid w:val="002A6211"/>
    <w:rsid w:val="002D3AEE"/>
    <w:rsid w:val="003005E6"/>
    <w:rsid w:val="00331E88"/>
    <w:rsid w:val="0035059E"/>
    <w:rsid w:val="00361B19"/>
    <w:rsid w:val="003E5491"/>
    <w:rsid w:val="00400630"/>
    <w:rsid w:val="00457D61"/>
    <w:rsid w:val="004604F9"/>
    <w:rsid w:val="00464209"/>
    <w:rsid w:val="00475B02"/>
    <w:rsid w:val="004B0CBC"/>
    <w:rsid w:val="004B5688"/>
    <w:rsid w:val="004D0AAB"/>
    <w:rsid w:val="004E42FC"/>
    <w:rsid w:val="004F757C"/>
    <w:rsid w:val="0050706F"/>
    <w:rsid w:val="00545964"/>
    <w:rsid w:val="0055096E"/>
    <w:rsid w:val="00584166"/>
    <w:rsid w:val="005C3900"/>
    <w:rsid w:val="005F4690"/>
    <w:rsid w:val="00633B82"/>
    <w:rsid w:val="0064472F"/>
    <w:rsid w:val="00665BAA"/>
    <w:rsid w:val="006710E1"/>
    <w:rsid w:val="00672E6D"/>
    <w:rsid w:val="006917AD"/>
    <w:rsid w:val="006A0356"/>
    <w:rsid w:val="00714A04"/>
    <w:rsid w:val="007165B1"/>
    <w:rsid w:val="007215F6"/>
    <w:rsid w:val="00730361"/>
    <w:rsid w:val="00730C23"/>
    <w:rsid w:val="0079172B"/>
    <w:rsid w:val="007961BB"/>
    <w:rsid w:val="007B6670"/>
    <w:rsid w:val="007D20AF"/>
    <w:rsid w:val="007E2CC6"/>
    <w:rsid w:val="00813244"/>
    <w:rsid w:val="00832C5C"/>
    <w:rsid w:val="00845479"/>
    <w:rsid w:val="0086559C"/>
    <w:rsid w:val="00871BC6"/>
    <w:rsid w:val="00877BC7"/>
    <w:rsid w:val="008973B3"/>
    <w:rsid w:val="008A6DEF"/>
    <w:rsid w:val="008E179A"/>
    <w:rsid w:val="009006BB"/>
    <w:rsid w:val="009013EE"/>
    <w:rsid w:val="0092443C"/>
    <w:rsid w:val="0094223D"/>
    <w:rsid w:val="00952594"/>
    <w:rsid w:val="0096085E"/>
    <w:rsid w:val="00976473"/>
    <w:rsid w:val="00984D6B"/>
    <w:rsid w:val="009A3C60"/>
    <w:rsid w:val="009A49A3"/>
    <w:rsid w:val="00A2688B"/>
    <w:rsid w:val="00A26B68"/>
    <w:rsid w:val="00A51D62"/>
    <w:rsid w:val="00A6653D"/>
    <w:rsid w:val="00A94B46"/>
    <w:rsid w:val="00B07300"/>
    <w:rsid w:val="00B52FAD"/>
    <w:rsid w:val="00B803F4"/>
    <w:rsid w:val="00B83F46"/>
    <w:rsid w:val="00B924DF"/>
    <w:rsid w:val="00C0787A"/>
    <w:rsid w:val="00C10A22"/>
    <w:rsid w:val="00C2520B"/>
    <w:rsid w:val="00C256F8"/>
    <w:rsid w:val="00C64A0A"/>
    <w:rsid w:val="00C97CF0"/>
    <w:rsid w:val="00CE2FDD"/>
    <w:rsid w:val="00D173B4"/>
    <w:rsid w:val="00D27366"/>
    <w:rsid w:val="00D474C3"/>
    <w:rsid w:val="00D53648"/>
    <w:rsid w:val="00D613B4"/>
    <w:rsid w:val="00D96095"/>
    <w:rsid w:val="00DE0CA1"/>
    <w:rsid w:val="00E0603A"/>
    <w:rsid w:val="00E354DE"/>
    <w:rsid w:val="00E50843"/>
    <w:rsid w:val="00E71DC6"/>
    <w:rsid w:val="00E740EB"/>
    <w:rsid w:val="00EB345C"/>
    <w:rsid w:val="00EE648E"/>
    <w:rsid w:val="00F37D86"/>
    <w:rsid w:val="00F530B3"/>
    <w:rsid w:val="00F57817"/>
    <w:rsid w:val="00F66F17"/>
    <w:rsid w:val="00F734C4"/>
    <w:rsid w:val="00FE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55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rpo">
    <w:name w:val="Corpo"/>
    <w:rsid w:val="006A03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numbering" w:customStyle="1" w:styleId="Puntoelenco1">
    <w:name w:val="Punto elenco1"/>
    <w:rsid w:val="006A0356"/>
    <w:pPr>
      <w:numPr>
        <w:numId w:val="16"/>
      </w:numPr>
    </w:pPr>
  </w:style>
  <w:style w:type="table" w:styleId="Grigliatabella">
    <w:name w:val="Table Grid"/>
    <w:basedOn w:val="Tabellanormale"/>
    <w:uiPriority w:val="59"/>
    <w:rsid w:val="005C3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55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rpo">
    <w:name w:val="Corpo"/>
    <w:rsid w:val="006A03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numbering" w:customStyle="1" w:styleId="Puntoelenco1">
    <w:name w:val="Punto elenco1"/>
    <w:rsid w:val="006A0356"/>
    <w:pPr>
      <w:numPr>
        <w:numId w:val="16"/>
      </w:numPr>
    </w:pPr>
  </w:style>
  <w:style w:type="table" w:styleId="Grigliatabella">
    <w:name w:val="Table Grid"/>
    <w:basedOn w:val="Tabellanormale"/>
    <w:uiPriority w:val="59"/>
    <w:rsid w:val="005C3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VITD010003@pec.istruzione.it" TargetMode="External"/><Relationship Id="rId3" Type="http://schemas.openxmlformats.org/officeDocument/2006/relationships/hyperlink" Target="http://www.itefusinieri.gov.it" TargetMode="External"/><Relationship Id="rId7" Type="http://schemas.openxmlformats.org/officeDocument/2006/relationships/hyperlink" Target="mailto:VITD010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tefusinieri.gov.it" TargetMode="External"/><Relationship Id="rId5" Type="http://schemas.openxmlformats.org/officeDocument/2006/relationships/hyperlink" Target="mailto:VITD010003@pec.istruzione.it" TargetMode="External"/><Relationship Id="rId4" Type="http://schemas.openxmlformats.org/officeDocument/2006/relationships/hyperlink" Target="mailto:VITD010003@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A7048-5AA3-4DDB-8E93-3F62345D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didattica1</cp:lastModifiedBy>
  <cp:revision>2</cp:revision>
  <cp:lastPrinted>2017-05-10T05:41:00Z</cp:lastPrinted>
  <dcterms:created xsi:type="dcterms:W3CDTF">2017-05-11T09:30:00Z</dcterms:created>
  <dcterms:modified xsi:type="dcterms:W3CDTF">2017-05-11T09:30:00Z</dcterms:modified>
</cp:coreProperties>
</file>