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57" w:rsidRDefault="00D05357" w:rsidP="00D05357">
      <w:pPr>
        <w:autoSpaceDE w:val="0"/>
        <w:autoSpaceDN w:val="0"/>
        <w:adjustRightInd w:val="0"/>
      </w:pPr>
      <w:bookmarkStart w:id="0" w:name="_GoBack"/>
      <w:bookmarkEnd w:id="0"/>
    </w:p>
    <w:p w:rsidR="00286842" w:rsidRPr="00D9282F" w:rsidRDefault="00286842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>-----------------------------------------------------------------------------------------------------------------------------------</w:t>
      </w:r>
    </w:p>
    <w:p w:rsidR="00D05357" w:rsidRPr="00D9282F" w:rsidRDefault="00D05357" w:rsidP="00D05357">
      <w:pPr>
        <w:autoSpaceDE w:val="0"/>
        <w:autoSpaceDN w:val="0"/>
        <w:adjustRightInd w:val="0"/>
        <w:rPr>
          <w:b/>
          <w:bCs/>
        </w:rPr>
      </w:pPr>
    </w:p>
    <w:p w:rsidR="00D05357" w:rsidRDefault="00D05357" w:rsidP="00FA2CA8">
      <w:pPr>
        <w:autoSpaceDE w:val="0"/>
        <w:autoSpaceDN w:val="0"/>
        <w:adjustRightInd w:val="0"/>
        <w:spacing w:after="100" w:afterAutospacing="1" w:line="240" w:lineRule="auto"/>
        <w:jc w:val="center"/>
        <w:rPr>
          <w:b/>
          <w:bCs/>
        </w:rPr>
      </w:pPr>
      <w:r w:rsidRPr="00D9282F">
        <w:rPr>
          <w:b/>
          <w:bCs/>
        </w:rPr>
        <w:t>MODULO DI ADESIONE AL PROGETTO DI SCAMBIO CULTURALE CON LICEO DANESE</w:t>
      </w:r>
    </w:p>
    <w:p w:rsidR="00455DB7" w:rsidRPr="00455DB7" w:rsidRDefault="00455DB7" w:rsidP="00455DB7">
      <w:pPr>
        <w:autoSpaceDE w:val="0"/>
        <w:autoSpaceDN w:val="0"/>
        <w:adjustRightInd w:val="0"/>
        <w:spacing w:after="100" w:afterAutospacing="1" w:line="240" w:lineRule="auto"/>
        <w:jc w:val="center"/>
        <w:rPr>
          <w:b/>
          <w:bCs/>
          <w:sz w:val="18"/>
        </w:rPr>
      </w:pPr>
      <w:r w:rsidRPr="00455DB7">
        <w:rPr>
          <w:sz w:val="18"/>
        </w:rPr>
        <w:t xml:space="preserve">da inviare all’indirizzo mail </w:t>
      </w:r>
      <w:hyperlink r:id="rId9" w:history="1">
        <w:r w:rsidRPr="00455DB7">
          <w:rPr>
            <w:rStyle w:val="Collegamentoipertestuale"/>
            <w:sz w:val="18"/>
          </w:rPr>
          <w:t>VITD010003@istruzione.it</w:t>
        </w:r>
      </w:hyperlink>
      <w:r w:rsidRPr="00455DB7">
        <w:rPr>
          <w:sz w:val="18"/>
        </w:rPr>
        <w:t xml:space="preserve"> </w:t>
      </w:r>
      <w:r w:rsidRPr="00455DB7">
        <w:rPr>
          <w:b/>
          <w:bCs/>
          <w:sz w:val="18"/>
        </w:rPr>
        <w:t xml:space="preserve"> entro e non oltre il 16/10/17.</w:t>
      </w:r>
    </w:p>
    <w:p w:rsidR="00D05357" w:rsidRDefault="00D05357" w:rsidP="00455DB7">
      <w:pPr>
        <w:autoSpaceDE w:val="0"/>
        <w:autoSpaceDN w:val="0"/>
        <w:adjustRightInd w:val="0"/>
        <w:spacing w:after="100" w:afterAutospacing="1" w:line="240" w:lineRule="auto"/>
        <w:rPr>
          <w:b/>
          <w:bCs/>
        </w:rPr>
      </w:pPr>
    </w:p>
    <w:p w:rsidR="00455DB7" w:rsidRPr="00D9282F" w:rsidRDefault="00455DB7" w:rsidP="00D05357">
      <w:pPr>
        <w:autoSpaceDE w:val="0"/>
        <w:autoSpaceDN w:val="0"/>
        <w:adjustRightInd w:val="0"/>
        <w:rPr>
          <w:b/>
          <w:bCs/>
        </w:rPr>
      </w:pPr>
    </w:p>
    <w:p w:rsidR="00D05357" w:rsidRPr="00D9282F" w:rsidRDefault="00D05357" w:rsidP="00D05357">
      <w:pPr>
        <w:autoSpaceDE w:val="0"/>
        <w:autoSpaceDN w:val="0"/>
        <w:adjustRightInd w:val="0"/>
        <w:jc w:val="center"/>
        <w:rPr>
          <w:b/>
          <w:bCs/>
        </w:rPr>
      </w:pPr>
      <w:r w:rsidRPr="00D9282F">
        <w:rPr>
          <w:b/>
          <w:bCs/>
        </w:rPr>
        <w:t xml:space="preserve">PROGETTO: Esperienza formativa socio-culturale all'estero </w:t>
      </w:r>
    </w:p>
    <w:p w:rsidR="00D05357" w:rsidRPr="00D9282F" w:rsidRDefault="00D05357" w:rsidP="00D05357">
      <w:pPr>
        <w:pStyle w:val="Titolo1"/>
        <w:rPr>
          <w:rFonts w:asciiTheme="minorHAnsi" w:hAnsiTheme="minorHAnsi"/>
          <w:sz w:val="22"/>
          <w:szCs w:val="22"/>
        </w:rPr>
      </w:pPr>
      <w:r w:rsidRPr="00D9282F">
        <w:rPr>
          <w:rFonts w:asciiTheme="minorHAnsi" w:hAnsiTheme="minorHAnsi"/>
          <w:sz w:val="22"/>
          <w:szCs w:val="22"/>
        </w:rPr>
        <w:t>Scambio culturale  I.T.E Fusinieri e Naevsted Gymnasium</w:t>
      </w:r>
    </w:p>
    <w:p w:rsidR="00D05357" w:rsidRPr="00D9282F" w:rsidRDefault="00D05357" w:rsidP="00D05357">
      <w:pPr>
        <w:autoSpaceDE w:val="0"/>
        <w:autoSpaceDN w:val="0"/>
        <w:adjustRightInd w:val="0"/>
        <w:jc w:val="center"/>
        <w:rPr>
          <w:b/>
          <w:bCs/>
        </w:rPr>
      </w:pPr>
      <w:r w:rsidRPr="00D9282F">
        <w:rPr>
          <w:b/>
          <w:bCs/>
        </w:rPr>
        <w:t xml:space="preserve">circ. n. </w:t>
      </w:r>
      <w:r w:rsidR="002735DD">
        <w:rPr>
          <w:b/>
          <w:bCs/>
        </w:rPr>
        <w:t>44</w:t>
      </w:r>
      <w:r w:rsidRPr="00D9282F">
        <w:rPr>
          <w:b/>
          <w:bCs/>
        </w:rPr>
        <w:t xml:space="preserve"> del </w:t>
      </w:r>
      <w:r w:rsidR="002735DD">
        <w:rPr>
          <w:b/>
          <w:bCs/>
        </w:rPr>
        <w:t>12</w:t>
      </w:r>
      <w:r w:rsidRPr="00D9282F">
        <w:rPr>
          <w:b/>
          <w:bCs/>
        </w:rPr>
        <w:t>/</w:t>
      </w:r>
      <w:r w:rsidR="002735DD">
        <w:rPr>
          <w:b/>
          <w:bCs/>
        </w:rPr>
        <w:t>10</w:t>
      </w:r>
      <w:r w:rsidRPr="00D9282F">
        <w:rPr>
          <w:b/>
          <w:bCs/>
        </w:rPr>
        <w:t>/2017</w:t>
      </w: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>Il/La sottoscritto/a ..................................................... genitore di ……………………………….……. ,</w:t>
      </w: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 xml:space="preserve">frequentante la classe .................... dell'Istituto Fusinieri </w:t>
      </w:r>
    </w:p>
    <w:p w:rsidR="00D05357" w:rsidRPr="00D9282F" w:rsidRDefault="00D05357" w:rsidP="00D05357">
      <w:pPr>
        <w:autoSpaceDE w:val="0"/>
        <w:autoSpaceDN w:val="0"/>
        <w:adjustRightInd w:val="0"/>
        <w:jc w:val="center"/>
      </w:pPr>
      <w:r w:rsidRPr="00D9282F">
        <w:t>AUTORIZZA</w:t>
      </w: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>il/la figlio/a a partecipare al progetto di scambio culturale con liceo danese impegnandomi a sostenere le spese comunicate dalla scuola.</w:t>
      </w: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 xml:space="preserve">Inoltre, comunico che:  </w:t>
      </w:r>
      <w:r w:rsidRPr="00D9282F">
        <w:sym w:font="Symbol" w:char="F095"/>
      </w:r>
      <w:r w:rsidRPr="00D9282F">
        <w:t xml:space="preserve">   posso</w:t>
      </w:r>
    </w:p>
    <w:p w:rsidR="00D05357" w:rsidRPr="00D9282F" w:rsidRDefault="00D05357" w:rsidP="00D05357">
      <w:pPr>
        <w:autoSpaceDE w:val="0"/>
        <w:autoSpaceDN w:val="0"/>
        <w:adjustRightInd w:val="0"/>
        <w:ind w:left="2124"/>
      </w:pPr>
      <w:r w:rsidRPr="00D9282F">
        <w:t xml:space="preserve">   </w:t>
      </w:r>
      <w:r w:rsidRPr="00D9282F">
        <w:sym w:font="Symbol" w:char="F095"/>
      </w:r>
      <w:r w:rsidRPr="00D9282F">
        <w:t xml:space="preserve">   non posso</w:t>
      </w:r>
    </w:p>
    <w:p w:rsidR="00D05357" w:rsidRPr="00D9282F" w:rsidRDefault="00D05357" w:rsidP="00D05357">
      <w:pPr>
        <w:autoSpaceDE w:val="0"/>
        <w:autoSpaceDN w:val="0"/>
        <w:adjustRightInd w:val="0"/>
      </w:pPr>
      <w:r w:rsidRPr="00D9282F">
        <w:t>offrire ospitalità ad uno studente straniero.</w:t>
      </w: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D05357">
      <w:pPr>
        <w:autoSpaceDE w:val="0"/>
        <w:autoSpaceDN w:val="0"/>
        <w:adjustRightInd w:val="0"/>
      </w:pPr>
    </w:p>
    <w:p w:rsidR="00D05357" w:rsidRPr="00D9282F" w:rsidRDefault="00D05357" w:rsidP="00FA2CA8">
      <w:pPr>
        <w:autoSpaceDE w:val="0"/>
        <w:autoSpaceDN w:val="0"/>
        <w:adjustRightInd w:val="0"/>
      </w:pPr>
      <w:r w:rsidRPr="00D9282F">
        <w:t>Data, __________________</w:t>
      </w:r>
      <w:r w:rsidRPr="00D9282F">
        <w:tab/>
      </w:r>
      <w:r w:rsidRPr="00D9282F">
        <w:tab/>
      </w:r>
      <w:r w:rsidRPr="00D9282F">
        <w:tab/>
        <w:t xml:space="preserve"> Firma del genitore ___________________________</w:t>
      </w:r>
      <w:r w:rsidRPr="00D9282F">
        <w:tab/>
        <w:t xml:space="preserve">  </w:t>
      </w:r>
    </w:p>
    <w:sectPr w:rsidR="00D05357" w:rsidRPr="00D9282F" w:rsidSect="00262AFA">
      <w:headerReference w:type="default" r:id="rId10"/>
      <w:pgSz w:w="11906" w:h="16838"/>
      <w:pgMar w:top="1417" w:right="1274" w:bottom="851" w:left="1276" w:header="204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547" w:rsidRDefault="00DE5547" w:rsidP="00094B6A">
      <w:pPr>
        <w:spacing w:after="0" w:line="240" w:lineRule="auto"/>
      </w:pPr>
      <w:r>
        <w:separator/>
      </w:r>
    </w:p>
  </w:endnote>
  <w:endnote w:type="continuationSeparator" w:id="0">
    <w:p w:rsidR="00DE5547" w:rsidRDefault="00DE5547" w:rsidP="0009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547" w:rsidRDefault="00DE5547" w:rsidP="00094B6A">
      <w:pPr>
        <w:spacing w:after="0" w:line="240" w:lineRule="auto"/>
      </w:pPr>
      <w:r>
        <w:separator/>
      </w:r>
    </w:p>
  </w:footnote>
  <w:footnote w:type="continuationSeparator" w:id="0">
    <w:p w:rsidR="00DE5547" w:rsidRDefault="00DE5547" w:rsidP="0009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DEF" w:rsidRDefault="00D173B4" w:rsidP="00F37D86">
    <w:pPr>
      <w:pStyle w:val="Intestazione"/>
    </w:pPr>
    <w:r>
      <w:rPr>
        <w:noProof/>
      </w:rPr>
      <w:drawing>
        <wp:anchor distT="0" distB="0" distL="114300" distR="114300" simplePos="0" relativeHeight="251654144" behindDoc="1" locked="0" layoutInCell="1" allowOverlap="1" wp14:anchorId="692200C6" wp14:editId="5884AD8E">
          <wp:simplePos x="0" y="0"/>
          <wp:positionH relativeFrom="column">
            <wp:posOffset>4066334</wp:posOffset>
          </wp:positionH>
          <wp:positionV relativeFrom="paragraph">
            <wp:posOffset>-737235</wp:posOffset>
          </wp:positionV>
          <wp:extent cx="1998980" cy="497205"/>
          <wp:effectExtent l="0" t="0" r="1270" b="0"/>
          <wp:wrapNone/>
          <wp:docPr id="13" name="Immagine 13" descr="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8980" cy="497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742414" wp14:editId="3398F4F9">
              <wp:simplePos x="0" y="0"/>
              <wp:positionH relativeFrom="column">
                <wp:posOffset>4033726</wp:posOffset>
              </wp:positionH>
              <wp:positionV relativeFrom="paragraph">
                <wp:posOffset>-878840</wp:posOffset>
              </wp:positionV>
              <wp:extent cx="2071370" cy="761365"/>
              <wp:effectExtent l="0" t="0" r="24130" b="19685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71370" cy="761365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rect w14:anchorId="781441E8" id="Rectangle 2" o:spid="_x0000_s1026" style="position:absolute;margin-left:317.6pt;margin-top:-69.2pt;width:163.1pt;height:5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" filled="f" fillcolor="gray [1629]" strokecolor="#5a5a5a [2109]" strokeweight="1.5pt"/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1" locked="0" layoutInCell="1" allowOverlap="1" wp14:anchorId="0DFAC8E8" wp14:editId="68FA1497">
          <wp:simplePos x="0" y="0"/>
          <wp:positionH relativeFrom="column">
            <wp:posOffset>-5921</wp:posOffset>
          </wp:positionH>
          <wp:positionV relativeFrom="paragraph">
            <wp:posOffset>-882015</wp:posOffset>
          </wp:positionV>
          <wp:extent cx="2093595" cy="761365"/>
          <wp:effectExtent l="0" t="0" r="1905" b="635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us colorat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595" cy="761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D86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CF4DA6B" wp14:editId="386C147C">
              <wp:simplePos x="0" y="0"/>
              <wp:positionH relativeFrom="column">
                <wp:posOffset>-105204</wp:posOffset>
              </wp:positionH>
              <wp:positionV relativeFrom="paragraph">
                <wp:posOffset>-90805</wp:posOffset>
              </wp:positionV>
              <wp:extent cx="6395514" cy="408940"/>
              <wp:effectExtent l="0" t="0" r="571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95514" cy="408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4B6A" w:rsidRPr="00094B6A" w:rsidRDefault="00F37D86" w:rsidP="00F37D86">
                          <w:pPr>
                            <w:spacing w:after="0"/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via D'Annunzio, 15-36100-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Vicenza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Tel. 0444 563544</w:t>
                          </w:r>
                          <w:r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</w:t>
                          </w:r>
                          <w:r w:rsidR="00094B6A" w:rsidRP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Fax 0444 962574 - </w:t>
                          </w:r>
                          <w:r w:rsidR="00094B6A" w:rsidRPr="00D173B4">
                            <w:rPr>
                              <w:rFonts w:ascii="Consolas" w:hAnsi="Consolas" w:cs="Arial"/>
                              <w:b/>
                              <w:i/>
                              <w:color w:val="4A442A" w:themeColor="background2" w:themeShade="40"/>
                              <w:spacing w:val="2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sito internet:</w:t>
                          </w:r>
                          <w:hyperlink r:id="rId3" w:history="1">
                            <w:r w:rsidR="00094B6A" w:rsidRPr="00D173B4">
                              <w:rPr>
                                <w:rStyle w:val="Collegamentoipertestuale"/>
                                <w:rFonts w:ascii="Consolas" w:hAnsi="Consolas" w:cs="Arial"/>
                                <w:b/>
                                <w:i/>
                                <w:color w:val="4A442A" w:themeColor="background2" w:themeShade="40"/>
                                <w:spacing w:val="2"/>
                                <w:w w:val="90"/>
                                <w:sz w:val="18"/>
                                <w:szCs w:val="18"/>
                                <w:shd w:val="clear" w:color="auto" w:fill="FFFFFF"/>
                              </w:rPr>
                              <w:t>www.itefusinieri.gov.it</w:t>
                            </w:r>
                          </w:hyperlink>
                          <w:r w:rsidR="00094B6A" w:rsidRPr="00094B6A">
                            <w:rPr>
                              <w:rFonts w:ascii="Consolas" w:hAnsi="Consolas" w:cs="Arial"/>
                              <w:color w:val="4A442A" w:themeColor="background2" w:themeShade="40"/>
                              <w:sz w:val="18"/>
                              <w:szCs w:val="18"/>
                            </w:rPr>
                            <w:t xml:space="preserve">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email: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4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VITD010003@istruzione.it</w:t>
                            </w:r>
                          </w:hyperlink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r w:rsidR="00D173B4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 xml:space="preserve">  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PEC:</w:t>
                          </w:r>
                          <w:r w:rsidR="00094B6A" w:rsidRPr="00F37D86">
                            <w:rPr>
                              <w:rStyle w:val="apple-converted-space"/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 </w:t>
                          </w:r>
                          <w:hyperlink r:id="rId5" w:history="1">
                            <w:r w:rsidR="00094B6A" w:rsidRPr="00F37D86">
                              <w:rPr>
                                <w:rStyle w:val="Collegamentoipertestuale"/>
                                <w:rFonts w:ascii="Consolas" w:hAnsi="Consolas" w:cs="Arial"/>
                                <w:i/>
                                <w:color w:val="4A442A" w:themeColor="background2" w:themeShade="40"/>
                                <w:w w:val="90"/>
                                <w:sz w:val="18"/>
                                <w:szCs w:val="18"/>
                                <w:u w:val="none"/>
                                <w:shd w:val="clear" w:color="auto" w:fill="FFFFFF"/>
                              </w:rPr>
                              <w:t>VITD010003@pec.istruzione.it</w:t>
                            </w:r>
                          </w:hyperlink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</w:t>
                          </w:r>
                          <w:r w:rsidR="00D173B4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Cod. Mecc.</w:t>
                          </w:r>
                          <w:r w:rsidR="00094B6A" w:rsidRPr="00F37D86">
                            <w:rPr>
                              <w:rFonts w:ascii="Consolas" w:hAnsi="Consolas" w:cs="Arial"/>
                              <w:i/>
                              <w:color w:val="4A442A" w:themeColor="background2" w:themeShade="40"/>
                              <w:w w:val="90"/>
                              <w:sz w:val="18"/>
                              <w:szCs w:val="18"/>
                              <w:shd w:val="clear" w:color="auto" w:fill="FFFFFF"/>
                            </w:rPr>
                            <w:t>: VITD010003  C.F. </w:t>
                          </w:r>
                          <w:r w:rsidR="00094B6A" w:rsidRPr="00F37D86">
                            <w:rPr>
                              <w:rFonts w:ascii="Consolas" w:hAnsi="Consolas" w:cs="Lucida Sans Unicode"/>
                              <w:i/>
                              <w:color w:val="4A442A" w:themeColor="background2" w:themeShade="40"/>
                              <w:w w:val="90"/>
                              <w:sz w:val="16"/>
                              <w:szCs w:val="16"/>
                              <w:shd w:val="clear" w:color="auto" w:fill="FFFFFF"/>
                            </w:rPr>
                            <w:t>80016290241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5CF4DA6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8.3pt;margin-top:-7.15pt;width:503.6pt;height:32.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" stroked="f">
              <v:textbox>
                <w:txbxContent>
                  <w:p w:rsidR="00094B6A" w:rsidRPr="00094B6A" w:rsidRDefault="00F37D86" w:rsidP="00F37D86">
                    <w:pPr>
                      <w:spacing w:after="0"/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</w:pP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via D'Annunzio, 15-36100-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Vicenza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Tel. 0444 563544</w:t>
                    </w:r>
                    <w:r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</w:t>
                    </w:r>
                    <w:r w:rsidR="00094B6A" w:rsidRP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Fax 0444 962574 - </w:t>
                    </w:r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sito </w:t>
                    </w:r>
                    <w:proofErr w:type="spellStart"/>
                    <w:r w:rsidR="00094B6A" w:rsidRPr="00D173B4">
                      <w:rPr>
                        <w:rFonts w:ascii="Consolas" w:hAnsi="Consolas" w:cs="Arial"/>
                        <w:b/>
                        <w:i/>
                        <w:color w:val="4A442A" w:themeColor="background2" w:themeShade="40"/>
                        <w:spacing w:val="2"/>
                        <w:w w:val="90"/>
                        <w:sz w:val="18"/>
                        <w:szCs w:val="18"/>
                        <w:shd w:val="clear" w:color="auto" w:fill="FFFFFF"/>
                      </w:rPr>
                      <w:t>internet:</w:t>
                    </w:r>
                    <w:hyperlink r:id="rId6" w:history="1">
                      <w:r w:rsidR="00094B6A" w:rsidRPr="00D173B4">
                        <w:rPr>
                          <w:rStyle w:val="Collegamentoipertestuale"/>
                          <w:rFonts w:ascii="Consolas" w:hAnsi="Consolas" w:cs="Arial"/>
                          <w:b/>
                          <w:i/>
                          <w:color w:val="4A442A" w:themeColor="background2" w:themeShade="40"/>
                          <w:spacing w:val="2"/>
                          <w:w w:val="90"/>
                          <w:sz w:val="18"/>
                          <w:szCs w:val="18"/>
                          <w:shd w:val="clear" w:color="auto" w:fill="FFFFFF"/>
                        </w:rPr>
                        <w:t>www.itefusinieri.gov.it</w:t>
                      </w:r>
                      <w:proofErr w:type="spellEnd"/>
                    </w:hyperlink>
                    <w:r w:rsidR="00094B6A" w:rsidRPr="00094B6A">
                      <w:rPr>
                        <w:rFonts w:ascii="Consolas" w:hAnsi="Consolas" w:cs="Arial"/>
                        <w:color w:val="4A442A" w:themeColor="background2" w:themeShade="40"/>
                        <w:sz w:val="18"/>
                        <w:szCs w:val="18"/>
                      </w:rPr>
                      <w:t xml:space="preserve">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email: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7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VITD010003@istruzione.it</w:t>
                      </w:r>
                    </w:hyperlink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r w:rsidR="00D173B4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  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PEC:</w:t>
                    </w:r>
                    <w:r w:rsidR="00094B6A" w:rsidRPr="00F37D86">
                      <w:rPr>
                        <w:rStyle w:val="apple-converted-space"/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 </w:t>
                    </w:r>
                    <w:hyperlink r:id="rId8" w:history="1">
                      <w:r w:rsidR="00094B6A" w:rsidRPr="00F37D86">
                        <w:rPr>
                          <w:rStyle w:val="Collegamentoipertestuale"/>
                          <w:rFonts w:ascii="Consolas" w:hAnsi="Consolas" w:cs="Arial"/>
                          <w:i/>
                          <w:color w:val="4A442A" w:themeColor="background2" w:themeShade="40"/>
                          <w:w w:val="90"/>
                          <w:sz w:val="18"/>
                          <w:szCs w:val="18"/>
                          <w:u w:val="none"/>
                          <w:shd w:val="clear" w:color="auto" w:fill="FFFFFF"/>
                        </w:rPr>
                        <w:t>VITD010003@pec.istruzione.it</w:t>
                      </w:r>
                    </w:hyperlink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</w:t>
                    </w:r>
                    <w:r w:rsidR="00D173B4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 xml:space="preserve">Cod. </w:t>
                    </w:r>
                    <w:proofErr w:type="spellStart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Mecc</w:t>
                    </w:r>
                    <w:proofErr w:type="spellEnd"/>
                    <w:r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.</w:t>
                    </w:r>
                    <w:r w:rsidR="00094B6A" w:rsidRPr="00F37D86">
                      <w:rPr>
                        <w:rFonts w:ascii="Consolas" w:hAnsi="Consolas" w:cs="Arial"/>
                        <w:i/>
                        <w:color w:val="4A442A" w:themeColor="background2" w:themeShade="40"/>
                        <w:w w:val="90"/>
                        <w:sz w:val="18"/>
                        <w:szCs w:val="18"/>
                        <w:shd w:val="clear" w:color="auto" w:fill="FFFFFF"/>
                      </w:rPr>
                      <w:t>: VITD010003  C.F. </w:t>
                    </w:r>
                    <w:r w:rsidR="00094B6A" w:rsidRPr="00F37D86">
                      <w:rPr>
                        <w:rFonts w:ascii="Consolas" w:hAnsi="Consolas" w:cs="Lucida Sans Unicode"/>
                        <w:i/>
                        <w:color w:val="4A442A" w:themeColor="background2" w:themeShade="40"/>
                        <w:w w:val="90"/>
                        <w:sz w:val="16"/>
                        <w:szCs w:val="16"/>
                        <w:shd w:val="clear" w:color="auto" w:fill="FFFFFF"/>
                      </w:rPr>
                      <w:t>80016290241</w:t>
                    </w:r>
                  </w:p>
                </w:txbxContent>
              </v:textbox>
            </v:shape>
          </w:pict>
        </mc:Fallback>
      </mc:AlternateContent>
    </w:r>
    <w:r w:rsidR="00F37D86">
      <w:rPr>
        <w:noProof/>
      </w:rPr>
      <w:drawing>
        <wp:anchor distT="0" distB="0" distL="114300" distR="114300" simplePos="0" relativeHeight="251651072" behindDoc="0" locked="0" layoutInCell="1" allowOverlap="1" wp14:anchorId="7094E28B" wp14:editId="1AC3EB2E">
          <wp:simplePos x="0" y="0"/>
          <wp:positionH relativeFrom="column">
            <wp:posOffset>2813050</wp:posOffset>
          </wp:positionH>
          <wp:positionV relativeFrom="paragraph">
            <wp:posOffset>-642620</wp:posOffset>
          </wp:positionV>
          <wp:extent cx="509270" cy="563245"/>
          <wp:effectExtent l="0" t="0" r="5080" b="8255"/>
          <wp:wrapNone/>
          <wp:docPr id="15" name="Immagine 2" descr="emblema_g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lema_gr (1).jp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509270" cy="563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B6A" w:rsidRDefault="00F37D86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2D53AA" wp14:editId="7EEF938B">
              <wp:simplePos x="0" y="0"/>
              <wp:positionH relativeFrom="column">
                <wp:posOffset>-1255</wp:posOffset>
              </wp:positionH>
              <wp:positionV relativeFrom="paragraph">
                <wp:posOffset>102958</wp:posOffset>
              </wp:positionV>
              <wp:extent cx="6098958" cy="0"/>
              <wp:effectExtent l="0" t="0" r="16510" b="19050"/>
              <wp:wrapNone/>
              <wp:docPr id="4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98958" cy="0"/>
                      </a:xfrm>
                      <a:prstGeom prst="straightConnector1">
                        <a:avLst/>
                      </a:prstGeom>
                      <a:noFill/>
                      <a:ln w="15875">
                        <a:solidFill>
                          <a:schemeClr val="bg1">
                            <a:lumMod val="50000"/>
                            <a:lumOff val="0"/>
                          </a:schemeClr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6B355B3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1pt;margin-top:8.1pt;width:480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" strokecolor="#7f7f7f [1612]" strokeweight="1.2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2">
    <w:nsid w:val="00000012"/>
    <w:multiLevelType w:val="singleLevel"/>
    <w:tmpl w:val="00000012"/>
    <w:name w:val="WW8Num2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3">
    <w:nsid w:val="00671523"/>
    <w:multiLevelType w:val="hybridMultilevel"/>
    <w:tmpl w:val="32962A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401BE9"/>
    <w:multiLevelType w:val="hybridMultilevel"/>
    <w:tmpl w:val="E4EE29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E31FE1"/>
    <w:multiLevelType w:val="hybridMultilevel"/>
    <w:tmpl w:val="53F8D0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1F1E48"/>
    <w:multiLevelType w:val="hybridMultilevel"/>
    <w:tmpl w:val="8760EC2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AF73C0"/>
    <w:multiLevelType w:val="hybridMultilevel"/>
    <w:tmpl w:val="66B22768"/>
    <w:lvl w:ilvl="0" w:tplc="E34A19DC">
      <w:start w:val="1"/>
      <w:numFmt w:val="decimal"/>
      <w:lvlText w:val="%1."/>
      <w:lvlJc w:val="left"/>
      <w:pPr>
        <w:ind w:left="1028" w:hanging="52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54" w:hanging="360"/>
      </w:pPr>
    </w:lvl>
    <w:lvl w:ilvl="2" w:tplc="0410001B" w:tentative="1">
      <w:start w:val="1"/>
      <w:numFmt w:val="lowerRoman"/>
      <w:lvlText w:val="%3."/>
      <w:lvlJc w:val="right"/>
      <w:pPr>
        <w:ind w:left="2674" w:hanging="180"/>
      </w:pPr>
    </w:lvl>
    <w:lvl w:ilvl="3" w:tplc="0410000F" w:tentative="1">
      <w:start w:val="1"/>
      <w:numFmt w:val="decimal"/>
      <w:lvlText w:val="%4."/>
      <w:lvlJc w:val="left"/>
      <w:pPr>
        <w:ind w:left="3394" w:hanging="360"/>
      </w:pPr>
    </w:lvl>
    <w:lvl w:ilvl="4" w:tplc="04100019" w:tentative="1">
      <w:start w:val="1"/>
      <w:numFmt w:val="lowerLetter"/>
      <w:lvlText w:val="%5."/>
      <w:lvlJc w:val="left"/>
      <w:pPr>
        <w:ind w:left="4114" w:hanging="360"/>
      </w:pPr>
    </w:lvl>
    <w:lvl w:ilvl="5" w:tplc="0410001B" w:tentative="1">
      <w:start w:val="1"/>
      <w:numFmt w:val="lowerRoman"/>
      <w:lvlText w:val="%6."/>
      <w:lvlJc w:val="right"/>
      <w:pPr>
        <w:ind w:left="4834" w:hanging="180"/>
      </w:pPr>
    </w:lvl>
    <w:lvl w:ilvl="6" w:tplc="0410000F" w:tentative="1">
      <w:start w:val="1"/>
      <w:numFmt w:val="decimal"/>
      <w:lvlText w:val="%7."/>
      <w:lvlJc w:val="left"/>
      <w:pPr>
        <w:ind w:left="5554" w:hanging="360"/>
      </w:pPr>
    </w:lvl>
    <w:lvl w:ilvl="7" w:tplc="04100019" w:tentative="1">
      <w:start w:val="1"/>
      <w:numFmt w:val="lowerLetter"/>
      <w:lvlText w:val="%8."/>
      <w:lvlJc w:val="left"/>
      <w:pPr>
        <w:ind w:left="6274" w:hanging="360"/>
      </w:pPr>
    </w:lvl>
    <w:lvl w:ilvl="8" w:tplc="0410001B" w:tentative="1">
      <w:start w:val="1"/>
      <w:numFmt w:val="lowerRoman"/>
      <w:lvlText w:val="%9."/>
      <w:lvlJc w:val="right"/>
      <w:pPr>
        <w:ind w:left="6994" w:hanging="180"/>
      </w:pPr>
    </w:lvl>
  </w:abstractNum>
  <w:abstractNum w:abstractNumId="8">
    <w:nsid w:val="3E173121"/>
    <w:multiLevelType w:val="hybridMultilevel"/>
    <w:tmpl w:val="D222D8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380B45"/>
    <w:multiLevelType w:val="hybridMultilevel"/>
    <w:tmpl w:val="04941C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2D6526"/>
    <w:multiLevelType w:val="hybridMultilevel"/>
    <w:tmpl w:val="39C23332"/>
    <w:lvl w:ilvl="0" w:tplc="0410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1">
    <w:nsid w:val="4AFD0B24"/>
    <w:multiLevelType w:val="hybridMultilevel"/>
    <w:tmpl w:val="2042EE30"/>
    <w:lvl w:ilvl="0" w:tplc="778A5F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AA81EC4"/>
    <w:multiLevelType w:val="hybridMultilevel"/>
    <w:tmpl w:val="FDB0EB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8C6EE8"/>
    <w:multiLevelType w:val="hybridMultilevel"/>
    <w:tmpl w:val="4BE052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0A3B36"/>
    <w:multiLevelType w:val="hybridMultilevel"/>
    <w:tmpl w:val="7CE24A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4"/>
  </w:num>
  <w:num w:numId="5">
    <w:abstractNumId w:val="9"/>
  </w:num>
  <w:num w:numId="6">
    <w:abstractNumId w:val="6"/>
  </w:num>
  <w:num w:numId="7">
    <w:abstractNumId w:val="0"/>
  </w:num>
  <w:num w:numId="8">
    <w:abstractNumId w:val="12"/>
  </w:num>
  <w:num w:numId="9">
    <w:abstractNumId w:val="1"/>
  </w:num>
  <w:num w:numId="10">
    <w:abstractNumId w:val="2"/>
  </w:num>
  <w:num w:numId="11">
    <w:abstractNumId w:val="5"/>
  </w:num>
  <w:num w:numId="12">
    <w:abstractNumId w:val="13"/>
  </w:num>
  <w:num w:numId="13">
    <w:abstractNumId w:val="3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C60"/>
    <w:rsid w:val="00000F08"/>
    <w:rsid w:val="0001200A"/>
    <w:rsid w:val="00016AAC"/>
    <w:rsid w:val="0002097A"/>
    <w:rsid w:val="00036CC5"/>
    <w:rsid w:val="00073C3C"/>
    <w:rsid w:val="00083AE8"/>
    <w:rsid w:val="0009236C"/>
    <w:rsid w:val="00094B6A"/>
    <w:rsid w:val="00094F30"/>
    <w:rsid w:val="000D41BF"/>
    <w:rsid w:val="00111426"/>
    <w:rsid w:val="00133C1D"/>
    <w:rsid w:val="00143B0E"/>
    <w:rsid w:val="001754AE"/>
    <w:rsid w:val="00196353"/>
    <w:rsid w:val="001D3970"/>
    <w:rsid w:val="001E7AF2"/>
    <w:rsid w:val="001F1CFA"/>
    <w:rsid w:val="00224A43"/>
    <w:rsid w:val="00237A5F"/>
    <w:rsid w:val="00260397"/>
    <w:rsid w:val="00262AFA"/>
    <w:rsid w:val="002735DD"/>
    <w:rsid w:val="00281B0E"/>
    <w:rsid w:val="00283339"/>
    <w:rsid w:val="00286842"/>
    <w:rsid w:val="002942E4"/>
    <w:rsid w:val="003247CF"/>
    <w:rsid w:val="00342E9C"/>
    <w:rsid w:val="0035059E"/>
    <w:rsid w:val="003E2C9A"/>
    <w:rsid w:val="003E76B2"/>
    <w:rsid w:val="004547D4"/>
    <w:rsid w:val="00455DB7"/>
    <w:rsid w:val="004604F9"/>
    <w:rsid w:val="00464209"/>
    <w:rsid w:val="004A1F8C"/>
    <w:rsid w:val="004B0CBC"/>
    <w:rsid w:val="004E61A5"/>
    <w:rsid w:val="004F34F3"/>
    <w:rsid w:val="004F6045"/>
    <w:rsid w:val="005050E6"/>
    <w:rsid w:val="00545964"/>
    <w:rsid w:val="00565A14"/>
    <w:rsid w:val="00577D7F"/>
    <w:rsid w:val="005F4690"/>
    <w:rsid w:val="00622082"/>
    <w:rsid w:val="00633B82"/>
    <w:rsid w:val="006B12CB"/>
    <w:rsid w:val="006D4BC9"/>
    <w:rsid w:val="006E2B9E"/>
    <w:rsid w:val="006E59E8"/>
    <w:rsid w:val="006F069F"/>
    <w:rsid w:val="00714A04"/>
    <w:rsid w:val="00720354"/>
    <w:rsid w:val="00730361"/>
    <w:rsid w:val="00746883"/>
    <w:rsid w:val="00757888"/>
    <w:rsid w:val="00764035"/>
    <w:rsid w:val="00771E35"/>
    <w:rsid w:val="00775513"/>
    <w:rsid w:val="00780AAC"/>
    <w:rsid w:val="007B6670"/>
    <w:rsid w:val="007D1E03"/>
    <w:rsid w:val="00842988"/>
    <w:rsid w:val="00871BC6"/>
    <w:rsid w:val="00877BC7"/>
    <w:rsid w:val="008A6DEF"/>
    <w:rsid w:val="008C4E7D"/>
    <w:rsid w:val="008E179A"/>
    <w:rsid w:val="008E23AC"/>
    <w:rsid w:val="008E56FB"/>
    <w:rsid w:val="009633DE"/>
    <w:rsid w:val="00976473"/>
    <w:rsid w:val="009A31CE"/>
    <w:rsid w:val="009A3C60"/>
    <w:rsid w:val="009C01A6"/>
    <w:rsid w:val="00A2688B"/>
    <w:rsid w:val="00A368FC"/>
    <w:rsid w:val="00A51D62"/>
    <w:rsid w:val="00B40661"/>
    <w:rsid w:val="00B44382"/>
    <w:rsid w:val="00B44407"/>
    <w:rsid w:val="00B524AA"/>
    <w:rsid w:val="00B76F28"/>
    <w:rsid w:val="00B83F46"/>
    <w:rsid w:val="00B92271"/>
    <w:rsid w:val="00B975BB"/>
    <w:rsid w:val="00BC3DB1"/>
    <w:rsid w:val="00C0749B"/>
    <w:rsid w:val="00C1057F"/>
    <w:rsid w:val="00C235E3"/>
    <w:rsid w:val="00C31058"/>
    <w:rsid w:val="00C64A0A"/>
    <w:rsid w:val="00CA7CF2"/>
    <w:rsid w:val="00CB16FB"/>
    <w:rsid w:val="00CC5FCF"/>
    <w:rsid w:val="00CD20DA"/>
    <w:rsid w:val="00CD689F"/>
    <w:rsid w:val="00D05357"/>
    <w:rsid w:val="00D1252F"/>
    <w:rsid w:val="00D173B4"/>
    <w:rsid w:val="00D53648"/>
    <w:rsid w:val="00D607A8"/>
    <w:rsid w:val="00D9282F"/>
    <w:rsid w:val="00D9633A"/>
    <w:rsid w:val="00DE0CA1"/>
    <w:rsid w:val="00DE5547"/>
    <w:rsid w:val="00E12A45"/>
    <w:rsid w:val="00E96680"/>
    <w:rsid w:val="00EB457D"/>
    <w:rsid w:val="00F06BA4"/>
    <w:rsid w:val="00F37D86"/>
    <w:rsid w:val="00F470E7"/>
    <w:rsid w:val="00F734C4"/>
    <w:rsid w:val="00F83B34"/>
    <w:rsid w:val="00F95627"/>
    <w:rsid w:val="00F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05357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table" w:styleId="Grigliatabella">
    <w:name w:val="Table Grid"/>
    <w:basedOn w:val="Tabellanormale"/>
    <w:uiPriority w:val="39"/>
    <w:rsid w:val="00C07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semiHidden/>
    <w:rsid w:val="009633DE"/>
    <w:pPr>
      <w:tabs>
        <w:tab w:val="right" w:pos="-1134"/>
        <w:tab w:val="left" w:pos="4678"/>
      </w:tabs>
      <w:spacing w:after="0" w:line="240" w:lineRule="auto"/>
      <w:ind w:firstLine="1843"/>
    </w:pPr>
    <w:rPr>
      <w:rFonts w:ascii="Arial" w:eastAsia="Times New Roman" w:hAnsi="Arial" w:cs="Times New Roman"/>
      <w:sz w:val="24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9633DE"/>
    <w:rPr>
      <w:rFonts w:ascii="Arial" w:eastAsia="Times New Roman" w:hAnsi="Arial" w:cs="Times New Roman"/>
      <w:sz w:val="24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3DB1"/>
    <w:rPr>
      <w:color w:val="800080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53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5357"/>
  </w:style>
  <w:style w:type="character" w:customStyle="1" w:styleId="Titolo1Carattere">
    <w:name w:val="Titolo 1 Carattere"/>
    <w:basedOn w:val="Carpredefinitoparagrafo"/>
    <w:link w:val="Titolo1"/>
    <w:rsid w:val="00D05357"/>
    <w:rPr>
      <w:rFonts w:ascii="Calibri" w:eastAsia="Times New Roman" w:hAnsi="Calibri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05357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Calibri" w:eastAsia="Times New Roman" w:hAnsi="Calibri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3C60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DE0CA1"/>
  </w:style>
  <w:style w:type="character" w:styleId="Collegamentoipertestuale">
    <w:name w:val="Hyperlink"/>
    <w:basedOn w:val="Carpredefinitoparagrafo"/>
    <w:uiPriority w:val="99"/>
    <w:unhideWhenUsed/>
    <w:rsid w:val="00DE0CA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B6A"/>
  </w:style>
  <w:style w:type="paragraph" w:styleId="Pidipagina">
    <w:name w:val="footer"/>
    <w:basedOn w:val="Normale"/>
    <w:link w:val="PidipaginaCarattere"/>
    <w:uiPriority w:val="99"/>
    <w:unhideWhenUsed/>
    <w:rsid w:val="00094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B6A"/>
  </w:style>
  <w:style w:type="paragraph" w:styleId="Nessunaspaziatura">
    <w:name w:val="No Spacing"/>
    <w:uiPriority w:val="1"/>
    <w:qFormat/>
    <w:rsid w:val="00A2688B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F37D8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B667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B667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B6670"/>
    <w:rPr>
      <w:vertAlign w:val="superscript"/>
    </w:rPr>
  </w:style>
  <w:style w:type="table" w:styleId="Grigliatabella">
    <w:name w:val="Table Grid"/>
    <w:basedOn w:val="Tabellanormale"/>
    <w:uiPriority w:val="39"/>
    <w:rsid w:val="00C074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2">
    <w:name w:val="Body Text Indent 2"/>
    <w:basedOn w:val="Normale"/>
    <w:link w:val="Rientrocorpodeltesto2Carattere"/>
    <w:semiHidden/>
    <w:rsid w:val="009633DE"/>
    <w:pPr>
      <w:tabs>
        <w:tab w:val="right" w:pos="-1134"/>
        <w:tab w:val="left" w:pos="4678"/>
      </w:tabs>
      <w:spacing w:after="0" w:line="240" w:lineRule="auto"/>
      <w:ind w:firstLine="1843"/>
    </w:pPr>
    <w:rPr>
      <w:rFonts w:ascii="Arial" w:eastAsia="Times New Roman" w:hAnsi="Arial" w:cs="Times New Roman"/>
      <w:sz w:val="24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9633DE"/>
    <w:rPr>
      <w:rFonts w:ascii="Arial" w:eastAsia="Times New Roman" w:hAnsi="Arial" w:cs="Times New Roman"/>
      <w:sz w:val="24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3DB1"/>
    <w:rPr>
      <w:color w:val="800080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535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5357"/>
  </w:style>
  <w:style w:type="character" w:customStyle="1" w:styleId="Titolo1Carattere">
    <w:name w:val="Titolo 1 Carattere"/>
    <w:basedOn w:val="Carpredefinitoparagrafo"/>
    <w:link w:val="Titolo1"/>
    <w:rsid w:val="00D05357"/>
    <w:rPr>
      <w:rFonts w:ascii="Calibri" w:eastAsia="Times New Roman" w:hAnsi="Calibri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VITD010003@istruzione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VITD010003@pec.istruzione.it" TargetMode="External"/><Relationship Id="rId3" Type="http://schemas.openxmlformats.org/officeDocument/2006/relationships/hyperlink" Target="http://www.itefusinieri.gov.it" TargetMode="External"/><Relationship Id="rId7" Type="http://schemas.openxmlformats.org/officeDocument/2006/relationships/hyperlink" Target="mailto:VITD010003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http://www.itefusinieri.gov.it" TargetMode="External"/><Relationship Id="rId5" Type="http://schemas.openxmlformats.org/officeDocument/2006/relationships/hyperlink" Target="mailto:VITD010003@pec.istruzione.it" TargetMode="External"/><Relationship Id="rId4" Type="http://schemas.openxmlformats.org/officeDocument/2006/relationships/hyperlink" Target="mailto:VITD010003@istruzione.it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F4A9E1-14EB-4FDF-B52D-AF1EDD301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didattica2</cp:lastModifiedBy>
  <cp:revision>2</cp:revision>
  <cp:lastPrinted>2017-10-12T10:09:00Z</cp:lastPrinted>
  <dcterms:created xsi:type="dcterms:W3CDTF">2017-10-12T10:56:00Z</dcterms:created>
  <dcterms:modified xsi:type="dcterms:W3CDTF">2017-10-12T10:56:00Z</dcterms:modified>
</cp:coreProperties>
</file>