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4F97A" w14:textId="77777777" w:rsidR="00217184" w:rsidRDefault="00217184" w:rsidP="00464209"/>
    <w:p w14:paraId="4C539390" w14:textId="77777777" w:rsidR="00B9277B" w:rsidRPr="006B39A7" w:rsidRDefault="00464209" w:rsidP="00464209">
      <w:pPr>
        <w:rPr>
          <w:rFonts w:asciiTheme="minorHAnsi" w:hAnsiTheme="minorHAnsi"/>
        </w:rPr>
      </w:pPr>
      <w:r w:rsidRPr="006B39A7">
        <w:rPr>
          <w:rFonts w:asciiTheme="minorHAnsi" w:hAnsiTheme="minorHAnsi"/>
        </w:rPr>
        <w:t xml:space="preserve">Circolare n. </w:t>
      </w:r>
      <w:r w:rsidR="00E97F70" w:rsidRPr="006B39A7">
        <w:rPr>
          <w:rFonts w:asciiTheme="minorHAnsi" w:hAnsiTheme="minorHAnsi"/>
        </w:rPr>
        <w:t xml:space="preserve"> </w:t>
      </w:r>
      <w:r w:rsidR="006B39A7" w:rsidRPr="006B39A7">
        <w:rPr>
          <w:rFonts w:asciiTheme="minorHAnsi" w:hAnsiTheme="minorHAnsi"/>
        </w:rPr>
        <w:t>87</w:t>
      </w:r>
    </w:p>
    <w:p w14:paraId="3D50D7C6" w14:textId="77777777" w:rsidR="0038032D" w:rsidRPr="006B39A7" w:rsidRDefault="00464209" w:rsidP="00464209">
      <w:pPr>
        <w:rPr>
          <w:rFonts w:asciiTheme="minorHAnsi" w:hAnsiTheme="minorHAnsi"/>
        </w:rPr>
      </w:pPr>
      <w:r w:rsidRPr="006B39A7">
        <w:rPr>
          <w:rFonts w:asciiTheme="minorHAnsi" w:hAnsiTheme="minorHAnsi"/>
        </w:rPr>
        <w:t xml:space="preserve">Vicenza, </w:t>
      </w:r>
      <w:r w:rsidR="0024768B" w:rsidRPr="006B39A7">
        <w:rPr>
          <w:rFonts w:asciiTheme="minorHAnsi" w:hAnsiTheme="minorHAnsi"/>
        </w:rPr>
        <w:t>8</w:t>
      </w:r>
      <w:r w:rsidR="00B9277B" w:rsidRPr="006B39A7">
        <w:rPr>
          <w:rFonts w:asciiTheme="minorHAnsi" w:hAnsiTheme="minorHAnsi"/>
        </w:rPr>
        <w:t xml:space="preserve"> novembre</w:t>
      </w:r>
      <w:r w:rsidR="00FB6325" w:rsidRPr="006B39A7">
        <w:rPr>
          <w:rFonts w:asciiTheme="minorHAnsi" w:hAnsiTheme="minorHAnsi"/>
        </w:rPr>
        <w:t xml:space="preserve"> 2017</w:t>
      </w:r>
    </w:p>
    <w:p w14:paraId="6172A650" w14:textId="77777777" w:rsidR="00217184" w:rsidRPr="006B39A7" w:rsidRDefault="00217184" w:rsidP="00217184">
      <w:pPr>
        <w:autoSpaceDE w:val="0"/>
        <w:autoSpaceDN w:val="0"/>
        <w:adjustRightInd w:val="0"/>
        <w:rPr>
          <w:rFonts w:asciiTheme="minorHAnsi" w:eastAsiaTheme="minorHAnsi" w:hAnsiTheme="minorHAnsi" w:cs="Calibri"/>
        </w:rPr>
      </w:pPr>
    </w:p>
    <w:p w14:paraId="06632DAC" w14:textId="77777777" w:rsidR="00217184" w:rsidRPr="006B39A7" w:rsidRDefault="00217184" w:rsidP="00217184">
      <w:pPr>
        <w:autoSpaceDE w:val="0"/>
        <w:autoSpaceDN w:val="0"/>
        <w:adjustRightInd w:val="0"/>
        <w:rPr>
          <w:rFonts w:asciiTheme="minorHAnsi" w:eastAsiaTheme="minorHAnsi" w:hAnsiTheme="minorHAnsi" w:cs="Calibri"/>
        </w:rPr>
      </w:pPr>
    </w:p>
    <w:p w14:paraId="25DBD476" w14:textId="77777777" w:rsidR="00217184" w:rsidRPr="006B39A7" w:rsidRDefault="00217184" w:rsidP="00217184">
      <w:pPr>
        <w:autoSpaceDE w:val="0"/>
        <w:autoSpaceDN w:val="0"/>
        <w:adjustRightInd w:val="0"/>
        <w:ind w:left="6237"/>
        <w:jc w:val="right"/>
        <w:rPr>
          <w:rFonts w:asciiTheme="minorHAnsi" w:eastAsiaTheme="minorHAnsi" w:hAnsiTheme="minorHAnsi" w:cs="Calibri"/>
        </w:rPr>
      </w:pPr>
      <w:r w:rsidRPr="006B39A7">
        <w:rPr>
          <w:rFonts w:asciiTheme="minorHAnsi" w:eastAsiaTheme="minorHAnsi" w:hAnsiTheme="minorHAnsi" w:cs="Calibri"/>
        </w:rPr>
        <w:t xml:space="preserve">Ai Docenti </w:t>
      </w:r>
    </w:p>
    <w:p w14:paraId="7B00CE88" w14:textId="083FBEFA" w:rsidR="00217184" w:rsidRPr="006B39A7" w:rsidRDefault="0024768B" w:rsidP="002A5D49">
      <w:pPr>
        <w:autoSpaceDE w:val="0"/>
        <w:autoSpaceDN w:val="0"/>
        <w:adjustRightInd w:val="0"/>
        <w:ind w:left="6237"/>
        <w:jc w:val="right"/>
        <w:rPr>
          <w:rFonts w:asciiTheme="minorHAnsi" w:hAnsiTheme="minorHAnsi"/>
        </w:rPr>
      </w:pPr>
      <w:r w:rsidRPr="006B39A7">
        <w:rPr>
          <w:rFonts w:asciiTheme="minorHAnsi" w:hAnsiTheme="minorHAnsi"/>
        </w:rPr>
        <w:t>All’Albo Digitale</w:t>
      </w:r>
    </w:p>
    <w:p w14:paraId="690036C8" w14:textId="77777777" w:rsidR="00E76C30" w:rsidRPr="006B39A7" w:rsidRDefault="00E76C30" w:rsidP="00217184">
      <w:pPr>
        <w:rPr>
          <w:rFonts w:asciiTheme="minorHAnsi" w:hAnsiTheme="minorHAnsi"/>
        </w:rPr>
      </w:pPr>
    </w:p>
    <w:p w14:paraId="48428EC4" w14:textId="77777777" w:rsidR="00217184" w:rsidRPr="006B39A7" w:rsidRDefault="00217184" w:rsidP="00217184">
      <w:pPr>
        <w:rPr>
          <w:rFonts w:asciiTheme="minorHAnsi" w:hAnsiTheme="minorHAnsi"/>
          <w:b/>
        </w:rPr>
      </w:pPr>
      <w:r w:rsidRPr="006B39A7">
        <w:rPr>
          <w:rFonts w:asciiTheme="minorHAnsi" w:hAnsiTheme="minorHAnsi"/>
        </w:rPr>
        <w:t xml:space="preserve">OGGETTO: </w:t>
      </w:r>
      <w:r w:rsidR="00232A6E" w:rsidRPr="006B39A7">
        <w:rPr>
          <w:rFonts w:asciiTheme="minorHAnsi" w:hAnsiTheme="minorHAnsi"/>
          <w:b/>
        </w:rPr>
        <w:t>Calendario Consigli di Classe</w:t>
      </w:r>
    </w:p>
    <w:p w14:paraId="0FECBF6B" w14:textId="13F05BE1" w:rsidR="006D6A92" w:rsidRDefault="002A5D49" w:rsidP="0021718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  <w:t xml:space="preserve">      </w:t>
      </w:r>
      <w:r w:rsidR="00E76C30" w:rsidRPr="006B39A7">
        <w:rPr>
          <w:rFonts w:asciiTheme="minorHAnsi" w:hAnsiTheme="minorHAnsi"/>
          <w:b/>
        </w:rPr>
        <w:t xml:space="preserve"> </w:t>
      </w:r>
      <w:r w:rsidR="008261DB" w:rsidRPr="006B39A7">
        <w:rPr>
          <w:rFonts w:asciiTheme="minorHAnsi" w:hAnsiTheme="minorHAnsi"/>
          <w:b/>
        </w:rPr>
        <w:t>Stesura PDP</w:t>
      </w:r>
      <w:r w:rsidR="00CC7D72" w:rsidRPr="006B39A7">
        <w:rPr>
          <w:rFonts w:asciiTheme="minorHAnsi" w:hAnsiTheme="minorHAnsi"/>
          <w:b/>
        </w:rPr>
        <w:t xml:space="preserve"> - </w:t>
      </w:r>
      <w:r w:rsidR="00297C2D" w:rsidRPr="006B39A7">
        <w:rPr>
          <w:rFonts w:asciiTheme="minorHAnsi" w:hAnsiTheme="minorHAnsi"/>
          <w:b/>
        </w:rPr>
        <w:t xml:space="preserve"> PEI </w:t>
      </w:r>
      <w:r>
        <w:rPr>
          <w:rFonts w:asciiTheme="minorHAnsi" w:hAnsiTheme="minorHAnsi"/>
          <w:b/>
        </w:rPr>
        <w:t>–</w:t>
      </w:r>
      <w:r w:rsidR="00CC7D72" w:rsidRPr="006B39A7">
        <w:rPr>
          <w:rFonts w:asciiTheme="minorHAnsi" w:hAnsiTheme="minorHAnsi"/>
          <w:b/>
        </w:rPr>
        <w:t xml:space="preserve"> </w:t>
      </w:r>
      <w:r w:rsidR="00B10002" w:rsidRPr="006B39A7">
        <w:rPr>
          <w:rFonts w:asciiTheme="minorHAnsi" w:hAnsiTheme="minorHAnsi"/>
          <w:b/>
        </w:rPr>
        <w:t>PDF</w:t>
      </w:r>
    </w:p>
    <w:p w14:paraId="7DEEED2C" w14:textId="77777777" w:rsidR="002A5D49" w:rsidRPr="002A5D49" w:rsidRDefault="002A5D49" w:rsidP="00217184">
      <w:pPr>
        <w:rPr>
          <w:rFonts w:asciiTheme="minorHAnsi" w:hAnsiTheme="minorHAnsi"/>
        </w:rPr>
      </w:pPr>
    </w:p>
    <w:p w14:paraId="08783801" w14:textId="77777777" w:rsidR="006D6A92" w:rsidRPr="006B39A7" w:rsidRDefault="006D6A92" w:rsidP="00CC7D72">
      <w:pPr>
        <w:pStyle w:val="Paragrafoelenco"/>
        <w:spacing w:after="0" w:line="240" w:lineRule="auto"/>
        <w:ind w:left="1068"/>
        <w:jc w:val="both"/>
      </w:pPr>
    </w:p>
    <w:p w14:paraId="042EF4C9" w14:textId="1A1DA27A" w:rsidR="006D6A92" w:rsidRPr="006B39A7" w:rsidRDefault="00CC7D72" w:rsidP="002A5D49">
      <w:pPr>
        <w:pStyle w:val="Paragrafoelenco"/>
        <w:spacing w:after="0" w:line="240" w:lineRule="auto"/>
        <w:ind w:left="0" w:firstLine="708"/>
        <w:jc w:val="both"/>
      </w:pPr>
      <w:r w:rsidRPr="006B39A7">
        <w:t xml:space="preserve">Si comunica il calendario dei Consigli di classe convocato per la stesura e sottoscrizione </w:t>
      </w:r>
      <w:proofErr w:type="gramStart"/>
      <w:r w:rsidRPr="006B39A7">
        <w:t xml:space="preserve">dei  </w:t>
      </w:r>
      <w:r w:rsidRPr="006B39A7">
        <w:rPr>
          <w:b/>
        </w:rPr>
        <w:t>PDP</w:t>
      </w:r>
      <w:proofErr w:type="gramEnd"/>
      <w:r w:rsidRPr="006B39A7">
        <w:rPr>
          <w:b/>
        </w:rPr>
        <w:t xml:space="preserve"> -  PEI – PDF.</w:t>
      </w:r>
    </w:p>
    <w:p w14:paraId="1871730D" w14:textId="77777777" w:rsidR="00E76C30" w:rsidRPr="006B39A7" w:rsidRDefault="00E76C30" w:rsidP="006D6A92">
      <w:pPr>
        <w:pStyle w:val="Paragrafoelenco"/>
        <w:spacing w:after="0" w:line="240" w:lineRule="auto"/>
        <w:ind w:left="1068"/>
        <w:jc w:val="both"/>
      </w:pPr>
    </w:p>
    <w:tbl>
      <w:tblPr>
        <w:tblStyle w:val="Grigliatabella"/>
        <w:tblW w:w="10205" w:type="dxa"/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1276"/>
        <w:gridCol w:w="1276"/>
        <w:gridCol w:w="1454"/>
        <w:gridCol w:w="1239"/>
        <w:gridCol w:w="1276"/>
        <w:gridCol w:w="1275"/>
      </w:tblGrid>
      <w:tr w:rsidR="00E76C30" w:rsidRPr="006B39A7" w14:paraId="4295F018" w14:textId="77777777" w:rsidTr="00E76C30">
        <w:trPr>
          <w:trHeight w:hRule="exact" w:val="340"/>
        </w:trPr>
        <w:tc>
          <w:tcPr>
            <w:tcW w:w="2409" w:type="dxa"/>
            <w:gridSpan w:val="2"/>
            <w:noWrap/>
            <w:hideMark/>
          </w:tcPr>
          <w:p w14:paraId="53577DC2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  <w:r w:rsidRPr="006B39A7">
              <w:rPr>
                <w:rFonts w:asciiTheme="minorHAnsi" w:hAnsiTheme="minorHAnsi"/>
                <w:b/>
              </w:rPr>
              <w:t>Lunedì 27/11</w:t>
            </w:r>
          </w:p>
          <w:p w14:paraId="5E80529E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14:paraId="7BEE5AC0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  <w:r w:rsidRPr="006B39A7">
              <w:rPr>
                <w:rFonts w:asciiTheme="minorHAnsi" w:hAnsiTheme="minorHAnsi"/>
                <w:b/>
              </w:rPr>
              <w:t>Martedì 28/11</w:t>
            </w:r>
          </w:p>
          <w:p w14:paraId="021C7269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693" w:type="dxa"/>
            <w:gridSpan w:val="2"/>
            <w:noWrap/>
            <w:hideMark/>
          </w:tcPr>
          <w:p w14:paraId="185DE6F6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  <w:r w:rsidRPr="006B39A7">
              <w:rPr>
                <w:rFonts w:asciiTheme="minorHAnsi" w:hAnsiTheme="minorHAnsi"/>
                <w:b/>
              </w:rPr>
              <w:t>Mercoledì 29/11</w:t>
            </w:r>
          </w:p>
          <w:p w14:paraId="6572236A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66C58541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  <w:b/>
              </w:rPr>
            </w:pPr>
            <w:r w:rsidRPr="006B39A7">
              <w:rPr>
                <w:rFonts w:asciiTheme="minorHAnsi" w:hAnsiTheme="minorHAnsi"/>
                <w:b/>
              </w:rPr>
              <w:t>Giovedì 30/11</w:t>
            </w:r>
          </w:p>
        </w:tc>
      </w:tr>
      <w:tr w:rsidR="00E76C30" w:rsidRPr="006B39A7" w14:paraId="35B1B39F" w14:textId="77777777" w:rsidTr="00E76C30">
        <w:trPr>
          <w:trHeight w:val="250"/>
        </w:trPr>
        <w:tc>
          <w:tcPr>
            <w:tcW w:w="1133" w:type="dxa"/>
            <w:noWrap/>
          </w:tcPr>
          <w:p w14:paraId="0D28AEA0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Classe</w:t>
            </w:r>
          </w:p>
        </w:tc>
        <w:tc>
          <w:tcPr>
            <w:tcW w:w="1276" w:type="dxa"/>
          </w:tcPr>
          <w:p w14:paraId="6CBFE4CC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Ora</w:t>
            </w:r>
          </w:p>
        </w:tc>
        <w:tc>
          <w:tcPr>
            <w:tcW w:w="1276" w:type="dxa"/>
            <w:noWrap/>
          </w:tcPr>
          <w:p w14:paraId="18B95A8D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Classe</w:t>
            </w:r>
          </w:p>
        </w:tc>
        <w:tc>
          <w:tcPr>
            <w:tcW w:w="1276" w:type="dxa"/>
          </w:tcPr>
          <w:p w14:paraId="19D39131" w14:textId="67384B4F" w:rsidR="00063F95" w:rsidRPr="006B39A7" w:rsidRDefault="00115C34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Ora</w:t>
            </w:r>
          </w:p>
        </w:tc>
        <w:tc>
          <w:tcPr>
            <w:tcW w:w="1454" w:type="dxa"/>
            <w:noWrap/>
          </w:tcPr>
          <w:p w14:paraId="6475C097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Classe</w:t>
            </w:r>
          </w:p>
        </w:tc>
        <w:tc>
          <w:tcPr>
            <w:tcW w:w="1239" w:type="dxa"/>
          </w:tcPr>
          <w:p w14:paraId="146A5F1D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Ora</w:t>
            </w:r>
          </w:p>
        </w:tc>
        <w:tc>
          <w:tcPr>
            <w:tcW w:w="1276" w:type="dxa"/>
          </w:tcPr>
          <w:p w14:paraId="4FCF917C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Classe</w:t>
            </w:r>
          </w:p>
        </w:tc>
        <w:tc>
          <w:tcPr>
            <w:tcW w:w="1275" w:type="dxa"/>
          </w:tcPr>
          <w:p w14:paraId="690D137E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Ora</w:t>
            </w:r>
          </w:p>
        </w:tc>
      </w:tr>
      <w:tr w:rsidR="00E76C30" w:rsidRPr="006B39A7" w14:paraId="1F11D1F1" w14:textId="77777777" w:rsidTr="00E76C30">
        <w:trPr>
          <w:trHeight w:val="320"/>
        </w:trPr>
        <w:tc>
          <w:tcPr>
            <w:tcW w:w="1133" w:type="dxa"/>
            <w:noWrap/>
            <w:hideMark/>
          </w:tcPr>
          <w:p w14:paraId="7D44B559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2^ A</w:t>
            </w:r>
          </w:p>
        </w:tc>
        <w:tc>
          <w:tcPr>
            <w:tcW w:w="1276" w:type="dxa"/>
            <w:noWrap/>
            <w:hideMark/>
          </w:tcPr>
          <w:p w14:paraId="4FEE0853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16.15</w:t>
            </w:r>
          </w:p>
        </w:tc>
        <w:tc>
          <w:tcPr>
            <w:tcW w:w="1276" w:type="dxa"/>
            <w:noWrap/>
            <w:hideMark/>
          </w:tcPr>
          <w:p w14:paraId="79C22EB1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1^ B</w:t>
            </w:r>
          </w:p>
        </w:tc>
        <w:tc>
          <w:tcPr>
            <w:tcW w:w="1276" w:type="dxa"/>
            <w:noWrap/>
            <w:hideMark/>
          </w:tcPr>
          <w:p w14:paraId="298634A3" w14:textId="2F99F279" w:rsidR="00063F95" w:rsidRPr="006B39A7" w:rsidRDefault="00063F95" w:rsidP="00115C34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</w:t>
            </w:r>
            <w:r w:rsidR="00115C34">
              <w:rPr>
                <w:rFonts w:asciiTheme="minorHAnsi" w:hAnsiTheme="minorHAnsi"/>
              </w:rPr>
              <w:t>4</w:t>
            </w:r>
            <w:r w:rsidRPr="006B39A7">
              <w:rPr>
                <w:rFonts w:asciiTheme="minorHAnsi" w:hAnsiTheme="minorHAnsi"/>
              </w:rPr>
              <w:t>.00</w:t>
            </w:r>
          </w:p>
        </w:tc>
        <w:tc>
          <w:tcPr>
            <w:tcW w:w="1454" w:type="dxa"/>
            <w:noWrap/>
            <w:hideMark/>
          </w:tcPr>
          <w:p w14:paraId="1C9E2044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1^ C</w:t>
            </w:r>
          </w:p>
        </w:tc>
        <w:tc>
          <w:tcPr>
            <w:tcW w:w="1239" w:type="dxa"/>
            <w:noWrap/>
            <w:hideMark/>
          </w:tcPr>
          <w:p w14:paraId="79489C61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14.00</w:t>
            </w:r>
          </w:p>
        </w:tc>
        <w:tc>
          <w:tcPr>
            <w:tcW w:w="1276" w:type="dxa"/>
          </w:tcPr>
          <w:p w14:paraId="71A4209C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1^ F</w:t>
            </w:r>
          </w:p>
        </w:tc>
        <w:tc>
          <w:tcPr>
            <w:tcW w:w="1275" w:type="dxa"/>
          </w:tcPr>
          <w:p w14:paraId="4083E5C0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14.00</w:t>
            </w:r>
          </w:p>
        </w:tc>
      </w:tr>
      <w:tr w:rsidR="00E76C30" w:rsidRPr="006B39A7" w14:paraId="6822A0DA" w14:textId="77777777" w:rsidTr="00E76C30">
        <w:trPr>
          <w:trHeight w:val="320"/>
        </w:trPr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14:paraId="09AFC034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3^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366D407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17.00</w:t>
            </w:r>
          </w:p>
        </w:tc>
        <w:tc>
          <w:tcPr>
            <w:tcW w:w="1276" w:type="dxa"/>
            <w:noWrap/>
            <w:hideMark/>
          </w:tcPr>
          <w:p w14:paraId="184EEA34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2^ B</w:t>
            </w:r>
          </w:p>
        </w:tc>
        <w:tc>
          <w:tcPr>
            <w:tcW w:w="1276" w:type="dxa"/>
            <w:noWrap/>
            <w:hideMark/>
          </w:tcPr>
          <w:p w14:paraId="267B7F9E" w14:textId="18F56660" w:rsidR="00063F95" w:rsidRPr="006B39A7" w:rsidRDefault="00063F95" w:rsidP="00115C34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</w:t>
            </w:r>
            <w:r w:rsidR="00115C34">
              <w:rPr>
                <w:rFonts w:asciiTheme="minorHAnsi" w:hAnsiTheme="minorHAnsi"/>
              </w:rPr>
              <w:t>5.3</w:t>
            </w:r>
            <w:r w:rsidRPr="006B39A7">
              <w:rPr>
                <w:rFonts w:asciiTheme="minorHAnsi" w:hAnsiTheme="minorHAnsi"/>
              </w:rPr>
              <w:t>0</w:t>
            </w:r>
          </w:p>
        </w:tc>
        <w:tc>
          <w:tcPr>
            <w:tcW w:w="1454" w:type="dxa"/>
            <w:noWrap/>
            <w:hideMark/>
          </w:tcPr>
          <w:p w14:paraId="6ADBA91C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1^ E</w:t>
            </w:r>
          </w:p>
        </w:tc>
        <w:tc>
          <w:tcPr>
            <w:tcW w:w="1239" w:type="dxa"/>
            <w:noWrap/>
            <w:hideMark/>
          </w:tcPr>
          <w:p w14:paraId="07F399C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15.30</w:t>
            </w:r>
          </w:p>
        </w:tc>
        <w:tc>
          <w:tcPr>
            <w:tcW w:w="1276" w:type="dxa"/>
          </w:tcPr>
          <w:p w14:paraId="275F0B7C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3^ F</w:t>
            </w:r>
          </w:p>
        </w:tc>
        <w:tc>
          <w:tcPr>
            <w:tcW w:w="1275" w:type="dxa"/>
          </w:tcPr>
          <w:p w14:paraId="044863A0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15.00</w:t>
            </w:r>
          </w:p>
        </w:tc>
      </w:tr>
      <w:tr w:rsidR="00E76C30" w:rsidRPr="006B39A7" w14:paraId="78C0B9E9" w14:textId="77777777" w:rsidTr="00E76C30">
        <w:trPr>
          <w:trHeight w:val="320"/>
        </w:trPr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14:paraId="1381C016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4^ 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73B2CD40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18.00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2D791879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4^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19AC9621" w14:textId="5A6F4880" w:rsidR="00063F95" w:rsidRPr="006B39A7" w:rsidRDefault="00063F95" w:rsidP="00115C34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</w:t>
            </w:r>
            <w:r w:rsidR="00115C34">
              <w:rPr>
                <w:rFonts w:asciiTheme="minorHAnsi" w:hAnsiTheme="minorHAnsi"/>
              </w:rPr>
              <w:t>15</w:t>
            </w:r>
          </w:p>
        </w:tc>
        <w:tc>
          <w:tcPr>
            <w:tcW w:w="1454" w:type="dxa"/>
            <w:noWrap/>
            <w:hideMark/>
          </w:tcPr>
          <w:p w14:paraId="0D081DFF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4^ C</w:t>
            </w:r>
          </w:p>
        </w:tc>
        <w:tc>
          <w:tcPr>
            <w:tcW w:w="1239" w:type="dxa"/>
            <w:noWrap/>
            <w:hideMark/>
          </w:tcPr>
          <w:p w14:paraId="0B738759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16.00</w:t>
            </w:r>
          </w:p>
        </w:tc>
        <w:tc>
          <w:tcPr>
            <w:tcW w:w="1276" w:type="dxa"/>
          </w:tcPr>
          <w:p w14:paraId="6A1C0E49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4^ F</w:t>
            </w:r>
          </w:p>
        </w:tc>
        <w:tc>
          <w:tcPr>
            <w:tcW w:w="1275" w:type="dxa"/>
          </w:tcPr>
          <w:p w14:paraId="515D061F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16.00</w:t>
            </w:r>
          </w:p>
        </w:tc>
      </w:tr>
      <w:tr w:rsidR="00E76C30" w:rsidRPr="006B39A7" w14:paraId="0671D15D" w14:textId="77777777" w:rsidTr="00E76C30">
        <w:trPr>
          <w:trHeight w:val="320"/>
        </w:trPr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14A91A01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65763AB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5^ 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hideMark/>
          </w:tcPr>
          <w:p w14:paraId="51975FA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17.00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373D5CEA" w14:textId="1B59E9EA" w:rsidR="00063F95" w:rsidRPr="006B39A7" w:rsidRDefault="00115C34" w:rsidP="00AC33C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1D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hideMark/>
          </w:tcPr>
          <w:p w14:paraId="48224F4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16.20</w:t>
            </w:r>
          </w:p>
        </w:tc>
        <w:tc>
          <w:tcPr>
            <w:tcW w:w="1276" w:type="dxa"/>
          </w:tcPr>
          <w:p w14:paraId="67484190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5^ F</w:t>
            </w:r>
          </w:p>
        </w:tc>
        <w:tc>
          <w:tcPr>
            <w:tcW w:w="1275" w:type="dxa"/>
          </w:tcPr>
          <w:p w14:paraId="5A082B4B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16.30</w:t>
            </w:r>
          </w:p>
        </w:tc>
      </w:tr>
      <w:tr w:rsidR="00E76C30" w:rsidRPr="006B39A7" w14:paraId="657A6A73" w14:textId="77777777" w:rsidTr="00E76C30">
        <w:trPr>
          <w:trHeight w:val="320"/>
        </w:trPr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798C9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35259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4B03D7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DDF0AF9" w14:textId="45C0F99D" w:rsidR="00063F95" w:rsidRPr="006B39A7" w:rsidRDefault="00115C34" w:rsidP="00AC33C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3D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hideMark/>
          </w:tcPr>
          <w:p w14:paraId="20B4D152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17.30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3CEE8C4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4^ G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3C486F6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17.30</w:t>
            </w:r>
          </w:p>
        </w:tc>
      </w:tr>
      <w:tr w:rsidR="00E76C30" w:rsidRPr="006B39A7" w14:paraId="431FE093" w14:textId="77777777" w:rsidTr="00E76C30">
        <w:trPr>
          <w:trHeight w:val="32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2AAE0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218D6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F8BD4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425CC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CFADE86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7F37853B" w14:textId="77777777" w:rsidR="00063F95" w:rsidRPr="006B39A7" w:rsidRDefault="00063F95" w:rsidP="00063F9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FFF1E60" w14:textId="77777777" w:rsidR="00063F95" w:rsidRPr="006B39A7" w:rsidRDefault="00063F95" w:rsidP="00AC33CB">
            <w:pPr>
              <w:jc w:val="center"/>
              <w:rPr>
                <w:rFonts w:asciiTheme="minorHAnsi" w:hAnsiTheme="minorHAnsi"/>
              </w:rPr>
            </w:pPr>
            <w:r w:rsidRPr="006B39A7">
              <w:rPr>
                <w:rFonts w:asciiTheme="minorHAnsi" w:hAnsiTheme="minorHAnsi"/>
              </w:rPr>
              <w:t>5^ G</w:t>
            </w:r>
          </w:p>
        </w:tc>
        <w:tc>
          <w:tcPr>
            <w:tcW w:w="1275" w:type="dxa"/>
          </w:tcPr>
          <w:p w14:paraId="493CF8C1" w14:textId="2EDDB613" w:rsidR="00063F95" w:rsidRPr="006B39A7" w:rsidRDefault="00A72F1A" w:rsidP="00AC33C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="00063F95" w:rsidRPr="006B39A7">
              <w:rPr>
                <w:rFonts w:asciiTheme="minorHAnsi" w:hAnsiTheme="minorHAnsi"/>
              </w:rPr>
              <w:t>.45</w:t>
            </w:r>
          </w:p>
        </w:tc>
      </w:tr>
    </w:tbl>
    <w:p w14:paraId="38F746C9" w14:textId="77777777" w:rsidR="00E97F70" w:rsidRPr="006B39A7" w:rsidRDefault="00E97F70" w:rsidP="0038032D">
      <w:pPr>
        <w:jc w:val="both"/>
        <w:rPr>
          <w:rFonts w:asciiTheme="minorHAnsi" w:hAnsiTheme="minorHAnsi"/>
        </w:rPr>
      </w:pPr>
    </w:p>
    <w:p w14:paraId="01636FA1" w14:textId="77777777" w:rsidR="00E97F70" w:rsidRPr="006B39A7" w:rsidRDefault="00E76C30" w:rsidP="0038032D">
      <w:pPr>
        <w:jc w:val="both"/>
        <w:rPr>
          <w:rFonts w:asciiTheme="minorHAnsi" w:hAnsiTheme="minorHAnsi"/>
        </w:rPr>
      </w:pPr>
      <w:r w:rsidRPr="006B39A7">
        <w:rPr>
          <w:rFonts w:asciiTheme="minorHAnsi" w:hAnsiTheme="minorHAnsi"/>
        </w:rPr>
        <w:t>Seguirà successiva comunicazione alle famiglie interessate.</w:t>
      </w:r>
    </w:p>
    <w:p w14:paraId="5EBE2876" w14:textId="77777777" w:rsidR="00217184" w:rsidRPr="006B39A7" w:rsidRDefault="00217184" w:rsidP="00217184">
      <w:pPr>
        <w:rPr>
          <w:rFonts w:asciiTheme="minorHAnsi" w:hAnsiTheme="minorHAnsi"/>
        </w:rPr>
      </w:pPr>
      <w:bookmarkStart w:id="0" w:name="_GoBack"/>
      <w:bookmarkEnd w:id="0"/>
    </w:p>
    <w:p w14:paraId="402320D1" w14:textId="77777777" w:rsidR="00217184" w:rsidRPr="006B39A7" w:rsidRDefault="00217184" w:rsidP="00217184">
      <w:pPr>
        <w:rPr>
          <w:rFonts w:asciiTheme="minorHAnsi" w:hAnsiTheme="minorHAnsi"/>
          <w:b/>
        </w:rPr>
      </w:pPr>
    </w:p>
    <w:p w14:paraId="1EAED116" w14:textId="77777777" w:rsidR="00A94B46" w:rsidRPr="006B39A7" w:rsidRDefault="00A94B46" w:rsidP="00464209">
      <w:pPr>
        <w:rPr>
          <w:rFonts w:asciiTheme="minorHAnsi" w:hAnsiTheme="minorHAnsi"/>
        </w:rPr>
      </w:pPr>
    </w:p>
    <w:p w14:paraId="339806B2" w14:textId="77777777" w:rsidR="00A94B46" w:rsidRPr="006B39A7" w:rsidRDefault="00A94B46" w:rsidP="00464209">
      <w:pPr>
        <w:rPr>
          <w:rFonts w:asciiTheme="minorHAnsi" w:hAnsiTheme="minorHAnsi"/>
        </w:rPr>
      </w:pPr>
    </w:p>
    <w:p w14:paraId="6A459C00" w14:textId="77777777" w:rsidR="00A94B46" w:rsidRPr="006B39A7" w:rsidRDefault="00A94B46" w:rsidP="00A94B46">
      <w:pPr>
        <w:ind w:left="4956" w:firstLine="708"/>
        <w:rPr>
          <w:rFonts w:asciiTheme="minorHAnsi" w:hAnsiTheme="minorHAnsi"/>
        </w:rPr>
      </w:pPr>
      <w:r w:rsidRPr="006B39A7">
        <w:rPr>
          <w:rFonts w:asciiTheme="minorHAnsi" w:hAnsiTheme="minorHAnsi"/>
        </w:rPr>
        <w:t xml:space="preserve">   Il Dirigente Scolastico</w:t>
      </w:r>
    </w:p>
    <w:p w14:paraId="0B7E94D4" w14:textId="77777777" w:rsidR="00A94B46" w:rsidRPr="006B39A7" w:rsidRDefault="00A94B46" w:rsidP="00A94B46">
      <w:pPr>
        <w:ind w:left="4956" w:firstLine="708"/>
        <w:rPr>
          <w:rFonts w:asciiTheme="minorHAnsi" w:hAnsiTheme="minorHAnsi"/>
        </w:rPr>
      </w:pPr>
      <w:r w:rsidRPr="006B39A7">
        <w:rPr>
          <w:rFonts w:asciiTheme="minorHAnsi" w:hAnsiTheme="minorHAnsi"/>
        </w:rPr>
        <w:t xml:space="preserve"> Dott. Vincenzo Trabona</w:t>
      </w:r>
    </w:p>
    <w:p w14:paraId="122040EA" w14:textId="77777777" w:rsidR="00A94B46" w:rsidRPr="006B39A7" w:rsidRDefault="00A94B46" w:rsidP="00464209">
      <w:pPr>
        <w:rPr>
          <w:rFonts w:asciiTheme="minorHAnsi" w:hAnsiTheme="minorHAnsi"/>
        </w:rPr>
      </w:pPr>
    </w:p>
    <w:sectPr w:rsidR="00A94B46" w:rsidRPr="006B39A7" w:rsidSect="0038032D">
      <w:headerReference w:type="default" r:id="rId8"/>
      <w:pgSz w:w="11906" w:h="16838"/>
      <w:pgMar w:top="1417" w:right="1416" w:bottom="142" w:left="1134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85BD9" w14:textId="77777777" w:rsidR="004B0CBC" w:rsidRDefault="004B0CBC" w:rsidP="00094B6A">
      <w:r>
        <w:separator/>
      </w:r>
    </w:p>
  </w:endnote>
  <w:endnote w:type="continuationSeparator" w:id="0">
    <w:p w14:paraId="490AD4DA" w14:textId="77777777" w:rsidR="004B0CBC" w:rsidRDefault="004B0CBC" w:rsidP="0009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3E7AE" w14:textId="77777777" w:rsidR="004B0CBC" w:rsidRDefault="004B0CBC" w:rsidP="00094B6A">
      <w:r>
        <w:separator/>
      </w:r>
    </w:p>
  </w:footnote>
  <w:footnote w:type="continuationSeparator" w:id="0">
    <w:p w14:paraId="585682CE" w14:textId="77777777" w:rsidR="004B0CBC" w:rsidRDefault="004B0CBC" w:rsidP="00094B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347FF" w14:textId="77777777" w:rsidR="008A6DEF" w:rsidRDefault="00D173B4" w:rsidP="00F37D86">
    <w:pPr>
      <w:pStyle w:val="Intestazion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2152D1BE" wp14:editId="01451D66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7" name="Immagine 7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858E72" wp14:editId="45B694B1">
              <wp:simplePos x="0" y="0"/>
              <wp:positionH relativeFrom="column">
                <wp:posOffset>4033726</wp:posOffset>
              </wp:positionH>
              <wp:positionV relativeFrom="paragraph">
                <wp:posOffset>-878840</wp:posOffset>
              </wp:positionV>
              <wp:extent cx="2071370" cy="761365"/>
              <wp:effectExtent l="0" t="0" r="24130" b="196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6136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rect w14:anchorId="22B78797" id="Rectangle 2" o:spid="_x0000_s1026" style="position:absolute;margin-left:317.6pt;margin-top:-69.2pt;width:163.1pt;height:59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" filled="f" fillcolor="gray [1629]" strokecolor="#5a5a5a [2109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873111D" wp14:editId="41642B99">
          <wp:simplePos x="0" y="0"/>
          <wp:positionH relativeFrom="column">
            <wp:posOffset>-5921</wp:posOffset>
          </wp:positionH>
          <wp:positionV relativeFrom="paragraph">
            <wp:posOffset>-882015</wp:posOffset>
          </wp:positionV>
          <wp:extent cx="2093595" cy="761365"/>
          <wp:effectExtent l="0" t="0" r="1905" b="63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color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59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E970E9" wp14:editId="289D7CCD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ADE6B" w14:textId="77777777" w:rsidR="00094B6A" w:rsidRPr="00094B6A" w:rsidRDefault="00F37D86" w:rsidP="00F37D86">
                          <w:pP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 D'Annunzio, 15-36100-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962574 -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sito </w:t>
                          </w:r>
                          <w:proofErr w:type="spellStart"/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internet:</w:t>
                          </w:r>
                          <w:hyperlink r:id="rId3" w:history="1">
                            <w:r w:rsidR="00094B6A" w:rsidRPr="00D173B4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4A442A" w:themeColor="background2" w:themeShade="4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  <w:proofErr w:type="spellEnd"/>
                          </w:hyperlink>
                          <w:r w:rsidR="00094B6A" w:rsidRPr="00094B6A">
                            <w:rPr>
                              <w:rFonts w:ascii="Consolas" w:hAnsi="Consolas" w:cs="Arial"/>
                              <w:color w:val="4A442A" w:themeColor="background2" w:themeShade="4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VITD010003@istruzione.it</w:t>
                            </w:r>
                          </w:hyperlink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Cod. </w:t>
                          </w:r>
                          <w:proofErr w:type="spellStart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Mecc</w:t>
                          </w:r>
                          <w:proofErr w:type="spellEnd"/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.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  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970E9"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-8.3pt;margin-top:-7.1pt;width:503.6pt;height:3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" stroked="f">
              <v:textbox>
                <w:txbxContent>
                  <w:p w14:paraId="254ADE6B" w14:textId="77777777" w:rsidR="00094B6A" w:rsidRPr="00094B6A" w:rsidRDefault="00F37D86" w:rsidP="00F37D86">
                    <w:pP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 D'Annunzio, 15-36100-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962574 -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sito </w:t>
                    </w:r>
                    <w:proofErr w:type="spellStart"/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internet:</w:t>
                    </w:r>
                    <w:hyperlink r:id="rId6" w:history="1">
                      <w:r w:rsidR="00094B6A" w:rsidRPr="00D173B4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4A442A" w:themeColor="background2" w:themeShade="4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  <w:proofErr w:type="spellEnd"/>
                    </w:hyperlink>
                    <w:r w:rsidR="00094B6A" w:rsidRPr="00094B6A">
                      <w:rPr>
                        <w:rFonts w:ascii="Consolas" w:hAnsi="Consolas" w:cs="Arial"/>
                        <w:color w:val="4A442A" w:themeColor="background2" w:themeShade="40"/>
                        <w:sz w:val="18"/>
                        <w:szCs w:val="18"/>
                      </w:rPr>
                      <w:t xml:space="preserve">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VITD010003@istruzione.it</w:t>
                      </w:r>
                    </w:hyperlink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  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5168" behindDoc="0" locked="0" layoutInCell="1" allowOverlap="1" wp14:anchorId="3CC99C5D" wp14:editId="1D807819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9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2DDA47" w14:textId="77777777"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8C2887" wp14:editId="6FFBADE3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56D2DE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" strokecolor="#7f7f7f [16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0000012"/>
    <w:multiLevelType w:val="singleLevel"/>
    <w:tmpl w:val="00000012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1FE1"/>
    <w:multiLevelType w:val="hybridMultilevel"/>
    <w:tmpl w:val="53F8D0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F1E48"/>
    <w:multiLevelType w:val="hybridMultilevel"/>
    <w:tmpl w:val="8760EC2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380B45"/>
    <w:multiLevelType w:val="hybridMultilevel"/>
    <w:tmpl w:val="04941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501ACE"/>
    <w:multiLevelType w:val="hybridMultilevel"/>
    <w:tmpl w:val="0630A3A4"/>
    <w:lvl w:ilvl="0" w:tplc="FC70220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B24D0C"/>
    <w:multiLevelType w:val="hybridMultilevel"/>
    <w:tmpl w:val="84D42BA2"/>
    <w:lvl w:ilvl="0" w:tplc="0002AE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A81EC4"/>
    <w:multiLevelType w:val="hybridMultilevel"/>
    <w:tmpl w:val="FDB0EB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A6454C"/>
    <w:multiLevelType w:val="hybridMultilevel"/>
    <w:tmpl w:val="7D882F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4"/>
  </w:num>
  <w:num w:numId="5">
    <w:abstractNumId w:val="7"/>
  </w:num>
  <w:num w:numId="6">
    <w:abstractNumId w:val="5"/>
  </w:num>
  <w:num w:numId="7">
    <w:abstractNumId w:val="0"/>
  </w:num>
  <w:num w:numId="8">
    <w:abstractNumId w:val="11"/>
  </w:num>
  <w:num w:numId="9">
    <w:abstractNumId w:val="1"/>
  </w:num>
  <w:num w:numId="10">
    <w:abstractNumId w:val="2"/>
  </w:num>
  <w:num w:numId="11">
    <w:abstractNumId w:val="4"/>
  </w:num>
  <w:num w:numId="12">
    <w:abstractNumId w:val="12"/>
  </w:num>
  <w:num w:numId="13">
    <w:abstractNumId w:val="1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60"/>
    <w:rsid w:val="0001200A"/>
    <w:rsid w:val="00036CC5"/>
    <w:rsid w:val="00063F95"/>
    <w:rsid w:val="0006619B"/>
    <w:rsid w:val="00072B36"/>
    <w:rsid w:val="00083AE8"/>
    <w:rsid w:val="0009236C"/>
    <w:rsid w:val="00094B6A"/>
    <w:rsid w:val="00094F30"/>
    <w:rsid w:val="000B1F2C"/>
    <w:rsid w:val="000E12EA"/>
    <w:rsid w:val="00111426"/>
    <w:rsid w:val="00115C34"/>
    <w:rsid w:val="00133C1D"/>
    <w:rsid w:val="00196353"/>
    <w:rsid w:val="001E7AF2"/>
    <w:rsid w:val="00217184"/>
    <w:rsid w:val="0022712D"/>
    <w:rsid w:val="00232A6E"/>
    <w:rsid w:val="0024768B"/>
    <w:rsid w:val="002572F5"/>
    <w:rsid w:val="00296772"/>
    <w:rsid w:val="00296DA2"/>
    <w:rsid w:val="00297C2D"/>
    <w:rsid w:val="002A5D49"/>
    <w:rsid w:val="0035059E"/>
    <w:rsid w:val="00351643"/>
    <w:rsid w:val="0038032D"/>
    <w:rsid w:val="00397E1F"/>
    <w:rsid w:val="00441B48"/>
    <w:rsid w:val="004604F9"/>
    <w:rsid w:val="00464209"/>
    <w:rsid w:val="00472EA4"/>
    <w:rsid w:val="004B0CBC"/>
    <w:rsid w:val="004B5688"/>
    <w:rsid w:val="004B67C6"/>
    <w:rsid w:val="00545964"/>
    <w:rsid w:val="005F4690"/>
    <w:rsid w:val="006159E5"/>
    <w:rsid w:val="00630DDF"/>
    <w:rsid w:val="00633B82"/>
    <w:rsid w:val="006874B6"/>
    <w:rsid w:val="006B39A7"/>
    <w:rsid w:val="006D6A92"/>
    <w:rsid w:val="00714A04"/>
    <w:rsid w:val="00730361"/>
    <w:rsid w:val="007427E4"/>
    <w:rsid w:val="00785B20"/>
    <w:rsid w:val="007B6670"/>
    <w:rsid w:val="007C0090"/>
    <w:rsid w:val="008261DB"/>
    <w:rsid w:val="008370E3"/>
    <w:rsid w:val="00871BC6"/>
    <w:rsid w:val="00877BC7"/>
    <w:rsid w:val="008A6DEF"/>
    <w:rsid w:val="008B2D93"/>
    <w:rsid w:val="008E0EA5"/>
    <w:rsid w:val="008E179A"/>
    <w:rsid w:val="00976473"/>
    <w:rsid w:val="009856D3"/>
    <w:rsid w:val="009A3C60"/>
    <w:rsid w:val="009D5F36"/>
    <w:rsid w:val="00A2688B"/>
    <w:rsid w:val="00A51D62"/>
    <w:rsid w:val="00A72F1A"/>
    <w:rsid w:val="00A94B46"/>
    <w:rsid w:val="00B10002"/>
    <w:rsid w:val="00B83F46"/>
    <w:rsid w:val="00B9277B"/>
    <w:rsid w:val="00C13B0C"/>
    <w:rsid w:val="00C64A0A"/>
    <w:rsid w:val="00C65047"/>
    <w:rsid w:val="00CC7D72"/>
    <w:rsid w:val="00D173B4"/>
    <w:rsid w:val="00D42BB5"/>
    <w:rsid w:val="00D53648"/>
    <w:rsid w:val="00DE0CA1"/>
    <w:rsid w:val="00E04C19"/>
    <w:rsid w:val="00E76C30"/>
    <w:rsid w:val="00E97F70"/>
    <w:rsid w:val="00F37D86"/>
    <w:rsid w:val="00F530B3"/>
    <w:rsid w:val="00F6504D"/>
    <w:rsid w:val="00F6741E"/>
    <w:rsid w:val="00F734C4"/>
    <w:rsid w:val="00F96D61"/>
    <w:rsid w:val="00FB6325"/>
    <w:rsid w:val="00FE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17CE46"/>
  <w15:docId w15:val="{9CB19B9B-8063-4E96-AFB5-93D349DB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97E1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rPr>
      <w:rFonts w:ascii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table" w:styleId="Grigliatabella">
    <w:name w:val="Table Grid"/>
    <w:basedOn w:val="Tabellanormale"/>
    <w:uiPriority w:val="59"/>
    <w:rsid w:val="00CC7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efusinieri.gov.it" TargetMode="External"/><Relationship Id="rId4" Type="http://schemas.openxmlformats.org/officeDocument/2006/relationships/hyperlink" Target="mailto:VITD010003@istruzione.it" TargetMode="External"/><Relationship Id="rId5" Type="http://schemas.openxmlformats.org/officeDocument/2006/relationships/hyperlink" Target="mailto:VITD010003@pec.istruzione.it" TargetMode="External"/><Relationship Id="rId6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8" Type="http://schemas.openxmlformats.org/officeDocument/2006/relationships/hyperlink" Target="mailto:VITD010003@pec.istruzione.it" TargetMode="External"/><Relationship Id="rId9" Type="http://schemas.openxmlformats.org/officeDocument/2006/relationships/image" Target="media/image3.jpeg"/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5D36C-A79A-8846-953A-F34C64C1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594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Tolio</cp:lastModifiedBy>
  <cp:revision>3</cp:revision>
  <cp:lastPrinted>2017-11-08T14:41:00Z</cp:lastPrinted>
  <dcterms:created xsi:type="dcterms:W3CDTF">2017-11-12T09:48:00Z</dcterms:created>
  <dcterms:modified xsi:type="dcterms:W3CDTF">2017-11-12T09:53:00Z</dcterms:modified>
</cp:coreProperties>
</file>