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9D3" w:rsidRDefault="00C519D3" w:rsidP="00A757D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Cs w:val="24"/>
        </w:rPr>
      </w:pPr>
      <w:bookmarkStart w:id="0" w:name="_GoBack"/>
      <w:bookmarkEnd w:id="0"/>
    </w:p>
    <w:p w:rsidR="00A757DF" w:rsidRPr="007D7510" w:rsidRDefault="00A757DF" w:rsidP="00A757D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Cs w:val="24"/>
        </w:rPr>
      </w:pPr>
      <w:r w:rsidRPr="007D7510">
        <w:rPr>
          <w:rFonts w:eastAsiaTheme="minorHAnsi" w:cs="Calibri"/>
          <w:szCs w:val="24"/>
        </w:rPr>
        <w:t xml:space="preserve">Circolare n.  </w:t>
      </w:r>
      <w:r w:rsidR="0040318B">
        <w:rPr>
          <w:rFonts w:eastAsiaTheme="minorHAnsi" w:cs="Calibri"/>
          <w:szCs w:val="24"/>
        </w:rPr>
        <w:t>60</w:t>
      </w:r>
    </w:p>
    <w:p w:rsidR="00A757DF" w:rsidRDefault="00A757DF" w:rsidP="00A757D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Cs w:val="24"/>
        </w:rPr>
      </w:pPr>
      <w:r w:rsidRPr="007D7510">
        <w:rPr>
          <w:rFonts w:eastAsiaTheme="minorHAnsi" w:cs="Calibri"/>
          <w:szCs w:val="24"/>
        </w:rPr>
        <w:t xml:space="preserve">Vicenza, lì </w:t>
      </w:r>
      <w:r w:rsidR="0040318B">
        <w:rPr>
          <w:rFonts w:eastAsiaTheme="minorHAnsi" w:cs="Calibri"/>
          <w:szCs w:val="24"/>
        </w:rPr>
        <w:t xml:space="preserve">20 </w:t>
      </w:r>
      <w:r w:rsidR="00805457">
        <w:rPr>
          <w:rFonts w:eastAsiaTheme="minorHAnsi" w:cs="Calibri"/>
          <w:szCs w:val="24"/>
        </w:rPr>
        <w:t>ottobre</w:t>
      </w:r>
      <w:r w:rsidRPr="007D7510">
        <w:rPr>
          <w:rFonts w:eastAsiaTheme="minorHAnsi" w:cs="Calibri"/>
          <w:szCs w:val="24"/>
        </w:rPr>
        <w:t xml:space="preserve"> 201</w:t>
      </w:r>
      <w:r>
        <w:rPr>
          <w:rFonts w:eastAsiaTheme="minorHAnsi" w:cs="Calibri"/>
          <w:szCs w:val="24"/>
        </w:rPr>
        <w:t>7</w:t>
      </w:r>
    </w:p>
    <w:p w:rsidR="00C519D3" w:rsidRDefault="00C519D3" w:rsidP="00A757D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Cs w:val="24"/>
        </w:rPr>
      </w:pPr>
    </w:p>
    <w:p w:rsidR="00C519D3" w:rsidRPr="007D7510" w:rsidRDefault="00C519D3" w:rsidP="00A757D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szCs w:val="24"/>
        </w:rPr>
      </w:pPr>
    </w:p>
    <w:p w:rsidR="00A757DF" w:rsidRDefault="00A757DF" w:rsidP="00A757D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Cs w:val="24"/>
        </w:rPr>
      </w:pPr>
      <w:r w:rsidRPr="007D7510">
        <w:rPr>
          <w:rFonts w:eastAsiaTheme="minorHAnsi" w:cs="Calibri"/>
          <w:szCs w:val="24"/>
        </w:rPr>
        <w:t xml:space="preserve">Ai Docenti </w:t>
      </w:r>
    </w:p>
    <w:p w:rsidR="007717A4" w:rsidRPr="007D7510" w:rsidRDefault="007717A4" w:rsidP="00A757D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Cs w:val="24"/>
        </w:rPr>
      </w:pPr>
      <w:r>
        <w:rPr>
          <w:rFonts w:eastAsiaTheme="minorHAnsi" w:cs="Calibri"/>
          <w:szCs w:val="24"/>
        </w:rPr>
        <w:t>Agli Studenti</w:t>
      </w:r>
    </w:p>
    <w:p w:rsidR="00A757DF" w:rsidRPr="007D7510" w:rsidRDefault="00A757DF" w:rsidP="00A757D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Cs w:val="24"/>
        </w:rPr>
      </w:pPr>
      <w:r w:rsidRPr="007D7510">
        <w:rPr>
          <w:rFonts w:eastAsiaTheme="minorHAnsi" w:cs="Calibri"/>
          <w:szCs w:val="24"/>
        </w:rPr>
        <w:t>Al personale ATA</w:t>
      </w:r>
    </w:p>
    <w:p w:rsidR="00A757DF" w:rsidRPr="007D7510" w:rsidRDefault="00A757DF" w:rsidP="00A757DF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eastAsiaTheme="minorHAnsi" w:cs="Calibri"/>
          <w:szCs w:val="24"/>
        </w:rPr>
      </w:pPr>
      <w:r w:rsidRPr="007D7510">
        <w:rPr>
          <w:rFonts w:eastAsiaTheme="minorHAnsi" w:cs="Calibri"/>
          <w:szCs w:val="24"/>
        </w:rPr>
        <w:t>All’Albo digitale</w:t>
      </w:r>
    </w:p>
    <w:p w:rsidR="00A757DF" w:rsidRDefault="00A757DF" w:rsidP="00A757DF">
      <w:pPr>
        <w:spacing w:after="0" w:line="240" w:lineRule="auto"/>
      </w:pPr>
    </w:p>
    <w:p w:rsidR="00C519D3" w:rsidRPr="00723C07" w:rsidRDefault="00C519D3" w:rsidP="00A757DF">
      <w:pPr>
        <w:spacing w:after="0" w:line="240" w:lineRule="auto"/>
      </w:pPr>
    </w:p>
    <w:p w:rsidR="00C519D3" w:rsidRDefault="00C519D3" w:rsidP="00A757DF">
      <w:pPr>
        <w:spacing w:after="0" w:line="240" w:lineRule="auto"/>
        <w:rPr>
          <w:b/>
        </w:rPr>
      </w:pPr>
    </w:p>
    <w:p w:rsidR="00A757DF" w:rsidRDefault="00A757DF" w:rsidP="00A757DF">
      <w:pPr>
        <w:spacing w:after="0" w:line="240" w:lineRule="auto"/>
      </w:pPr>
      <w:r w:rsidRPr="007D7510">
        <w:rPr>
          <w:b/>
        </w:rPr>
        <w:t>Oggetto:</w:t>
      </w:r>
      <w:r>
        <w:t xml:space="preserve"> </w:t>
      </w:r>
      <w:r w:rsidR="0040318B">
        <w:t>variazione orario di lezione</w:t>
      </w:r>
    </w:p>
    <w:p w:rsidR="00C519D3" w:rsidRDefault="00C519D3" w:rsidP="00A757DF">
      <w:pPr>
        <w:spacing w:after="0" w:line="240" w:lineRule="auto"/>
      </w:pPr>
    </w:p>
    <w:p w:rsidR="00A757DF" w:rsidRPr="007D7510" w:rsidRDefault="00A757DF" w:rsidP="00A757DF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</w:rPr>
      </w:pPr>
    </w:p>
    <w:p w:rsidR="0040318B" w:rsidRDefault="0040318B" w:rsidP="008054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La nomina di nuovi docenti ha comportato la necessità di apportare un’ulteriore modifica all’orario delle lezioni.</w:t>
      </w:r>
    </w:p>
    <w:p w:rsidR="008E67B3" w:rsidRDefault="0040318B" w:rsidP="008054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Pertanto, s</w:t>
      </w:r>
      <w:r w:rsidR="00A757DF" w:rsidRPr="00723C07">
        <w:rPr>
          <w:rFonts w:eastAsia="Times New Roman"/>
        </w:rPr>
        <w:t>i com</w:t>
      </w:r>
      <w:r w:rsidR="00A757DF">
        <w:rPr>
          <w:rFonts w:eastAsia="Times New Roman"/>
        </w:rPr>
        <w:t xml:space="preserve">unica </w:t>
      </w:r>
      <w:r w:rsidR="00783C0E">
        <w:rPr>
          <w:rFonts w:eastAsia="Times New Roman"/>
        </w:rPr>
        <w:t xml:space="preserve">che </w:t>
      </w:r>
      <w:r w:rsidR="00A757DF">
        <w:rPr>
          <w:rFonts w:eastAsia="Times New Roman"/>
        </w:rPr>
        <w:t xml:space="preserve">sul sito </w:t>
      </w:r>
      <w:r w:rsidR="000F182E">
        <w:rPr>
          <w:rFonts w:eastAsia="Times New Roman"/>
        </w:rPr>
        <w:t xml:space="preserve">web </w:t>
      </w:r>
      <w:r w:rsidR="00A757DF">
        <w:rPr>
          <w:rFonts w:eastAsia="Times New Roman"/>
        </w:rPr>
        <w:t>dell’istituto</w:t>
      </w:r>
      <w:r w:rsidR="00053926">
        <w:rPr>
          <w:rFonts w:eastAsia="Times New Roman"/>
        </w:rPr>
        <w:t xml:space="preserve"> in area riservata</w:t>
      </w:r>
      <w:r w:rsidR="00A757DF">
        <w:rPr>
          <w:rFonts w:eastAsia="Times New Roman"/>
        </w:rPr>
        <w:t xml:space="preserve"> </w:t>
      </w:r>
      <w:r w:rsidR="008E67B3">
        <w:rPr>
          <w:rFonts w:eastAsia="Times New Roman"/>
        </w:rPr>
        <w:t>è stato pubblicato</w:t>
      </w:r>
      <w:r>
        <w:rPr>
          <w:rFonts w:eastAsia="Times New Roman"/>
        </w:rPr>
        <w:t xml:space="preserve"> </w:t>
      </w:r>
      <w:r w:rsidR="008E67B3">
        <w:rPr>
          <w:rFonts w:eastAsia="Times New Roman"/>
        </w:rPr>
        <w:t>l’</w:t>
      </w:r>
      <w:r w:rsidR="008E67B3" w:rsidRPr="007F0432">
        <w:rPr>
          <w:rFonts w:eastAsia="Times New Roman"/>
        </w:rPr>
        <w:t xml:space="preserve">orario </w:t>
      </w:r>
      <w:r>
        <w:rPr>
          <w:rFonts w:eastAsia="Times New Roman"/>
        </w:rPr>
        <w:t xml:space="preserve">aggiornato che entrerà in vigore </w:t>
      </w:r>
      <w:r w:rsidRPr="0040318B">
        <w:rPr>
          <w:rFonts w:eastAsia="Times New Roman"/>
          <w:b/>
          <w:u w:val="single"/>
        </w:rPr>
        <w:t>martedì 24</w:t>
      </w:r>
      <w:r w:rsidR="00805457" w:rsidRPr="0040318B">
        <w:rPr>
          <w:rFonts w:eastAsia="Times New Roman"/>
          <w:b/>
          <w:u w:val="single"/>
        </w:rPr>
        <w:t xml:space="preserve"> ottobre</w:t>
      </w:r>
      <w:r w:rsidR="00C519D3" w:rsidRPr="0040318B">
        <w:rPr>
          <w:rFonts w:eastAsia="Times New Roman"/>
          <w:b/>
          <w:u w:val="single"/>
        </w:rPr>
        <w:t xml:space="preserve"> 2017</w:t>
      </w:r>
      <w:r w:rsidR="00C519D3">
        <w:rPr>
          <w:rFonts w:eastAsia="Times New Roman"/>
        </w:rPr>
        <w:t>.</w:t>
      </w:r>
    </w:p>
    <w:p w:rsidR="00805457" w:rsidRDefault="00805457" w:rsidP="008054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</w:rPr>
      </w:pPr>
    </w:p>
    <w:p w:rsidR="00C519D3" w:rsidRPr="00805457" w:rsidRDefault="00805457" w:rsidP="0080545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</w:rPr>
      </w:pPr>
      <w:r w:rsidRPr="00805457">
        <w:rPr>
          <w:rFonts w:eastAsia="Times New Roman"/>
          <w:b/>
        </w:rPr>
        <w:t>I docenti sono invitati a prendere vis</w:t>
      </w:r>
      <w:r w:rsidR="0040318B">
        <w:rPr>
          <w:rFonts w:eastAsia="Times New Roman"/>
          <w:b/>
        </w:rPr>
        <w:t>ione delle variazioni apportate.</w:t>
      </w:r>
    </w:p>
    <w:p w:rsidR="00C519D3" w:rsidRDefault="00C519D3" w:rsidP="00C51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b/>
        </w:rPr>
      </w:pPr>
    </w:p>
    <w:p w:rsidR="00C519D3" w:rsidRDefault="00C519D3" w:rsidP="00C51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b/>
        </w:rPr>
      </w:pPr>
    </w:p>
    <w:p w:rsidR="00A757DF" w:rsidRDefault="00A757DF" w:rsidP="00A757DF">
      <w:pPr>
        <w:spacing w:after="0" w:line="240" w:lineRule="auto"/>
        <w:ind w:left="4248"/>
      </w:pPr>
    </w:p>
    <w:p w:rsidR="00B31538" w:rsidRDefault="00B31538" w:rsidP="00B31538">
      <w:pPr>
        <w:spacing w:after="0" w:line="240" w:lineRule="auto"/>
        <w:ind w:left="4248"/>
      </w:pPr>
    </w:p>
    <w:p w:rsidR="00B31538" w:rsidRDefault="00B31538" w:rsidP="00B31538">
      <w:pPr>
        <w:spacing w:after="0" w:line="240" w:lineRule="auto"/>
        <w:ind w:left="4956" w:firstLine="708"/>
      </w:pPr>
      <w:r>
        <w:t xml:space="preserve">  Il Dirigente Scolastico</w:t>
      </w:r>
    </w:p>
    <w:p w:rsidR="00B31538" w:rsidRDefault="00B31538" w:rsidP="00B31538">
      <w:pPr>
        <w:spacing w:after="0" w:line="240" w:lineRule="auto"/>
        <w:ind w:left="4956" w:firstLine="708"/>
      </w:pPr>
      <w:r>
        <w:t>Dott. Vincenzo Trabona</w:t>
      </w:r>
    </w:p>
    <w:p w:rsidR="00B31538" w:rsidRDefault="00B31538" w:rsidP="00B31538">
      <w:pPr>
        <w:jc w:val="both"/>
      </w:pPr>
    </w:p>
    <w:p w:rsidR="00AC6072" w:rsidRPr="00A757DF" w:rsidRDefault="00AC6072" w:rsidP="00A757DF"/>
    <w:sectPr w:rsidR="00AC6072" w:rsidRPr="00A757DF" w:rsidSect="00F530B3">
      <w:headerReference w:type="default" r:id="rId8"/>
      <w:pgSz w:w="11906" w:h="16838"/>
      <w:pgMar w:top="1417" w:right="1134" w:bottom="142" w:left="1134" w:header="204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122" w:rsidRDefault="004B6122" w:rsidP="00094B6A">
      <w:pPr>
        <w:spacing w:after="0" w:line="240" w:lineRule="auto"/>
      </w:pPr>
      <w:r>
        <w:separator/>
      </w:r>
    </w:p>
  </w:endnote>
  <w:endnote w:type="continuationSeparator" w:id="0">
    <w:p w:rsidR="004B6122" w:rsidRDefault="004B6122" w:rsidP="0009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122" w:rsidRDefault="004B6122" w:rsidP="00094B6A">
      <w:pPr>
        <w:spacing w:after="0" w:line="240" w:lineRule="auto"/>
      </w:pPr>
      <w:r>
        <w:separator/>
      </w:r>
    </w:p>
  </w:footnote>
  <w:footnote w:type="continuationSeparator" w:id="0">
    <w:p w:rsidR="004B6122" w:rsidRDefault="004B6122" w:rsidP="00094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DEF" w:rsidRDefault="00D173B4" w:rsidP="00F37D86">
    <w:pPr>
      <w:pStyle w:val="Intestazion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92200C6" wp14:editId="5884AD8E">
          <wp:simplePos x="0" y="0"/>
          <wp:positionH relativeFrom="column">
            <wp:posOffset>4066334</wp:posOffset>
          </wp:positionH>
          <wp:positionV relativeFrom="paragraph">
            <wp:posOffset>-737235</wp:posOffset>
          </wp:positionV>
          <wp:extent cx="1998980" cy="497205"/>
          <wp:effectExtent l="0" t="0" r="1270" b="0"/>
          <wp:wrapNone/>
          <wp:docPr id="28" name="Immagine 28" descr="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8980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742414" wp14:editId="3398F4F9">
              <wp:simplePos x="0" y="0"/>
              <wp:positionH relativeFrom="column">
                <wp:posOffset>4033726</wp:posOffset>
              </wp:positionH>
              <wp:positionV relativeFrom="paragraph">
                <wp:posOffset>-878840</wp:posOffset>
              </wp:positionV>
              <wp:extent cx="2071370" cy="761365"/>
              <wp:effectExtent l="0" t="0" r="24130" b="1968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71370" cy="76136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B78797" id="Rectangle 2" o:spid="_x0000_s1026" style="position:absolute;margin-left:317.6pt;margin-top:-69.2pt;width:163.1pt;height:5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" filled="f" fillcolor="gray [1629]" strokecolor="#5a5a5a [2109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DFAC8E8" wp14:editId="68FA1497">
          <wp:simplePos x="0" y="0"/>
          <wp:positionH relativeFrom="column">
            <wp:posOffset>-5921</wp:posOffset>
          </wp:positionH>
          <wp:positionV relativeFrom="paragraph">
            <wp:posOffset>-882015</wp:posOffset>
          </wp:positionV>
          <wp:extent cx="2093595" cy="761365"/>
          <wp:effectExtent l="0" t="0" r="1905" b="635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us colora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595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CF4DA6B" wp14:editId="386C147C">
              <wp:simplePos x="0" y="0"/>
              <wp:positionH relativeFrom="column">
                <wp:posOffset>-105204</wp:posOffset>
              </wp:positionH>
              <wp:positionV relativeFrom="paragraph">
                <wp:posOffset>-90805</wp:posOffset>
              </wp:positionV>
              <wp:extent cx="6395514" cy="408940"/>
              <wp:effectExtent l="0" t="0" r="571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5514" cy="408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4B6A" w:rsidRPr="00094B6A" w:rsidRDefault="00F37D86" w:rsidP="00F37D86">
                          <w:pPr>
                            <w:spacing w:after="0"/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via D'Annunzio, 15-36100-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Vicenza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Tel. 0444 563544</w:t>
                          </w: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Fax 0444 962574 -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sito </w:t>
                          </w:r>
                          <w:proofErr w:type="spellStart"/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internet:</w:t>
                          </w:r>
                          <w:hyperlink r:id="rId3" w:history="1">
                            <w:r w:rsidR="00094B6A" w:rsidRPr="00D173B4">
                              <w:rPr>
                                <w:rStyle w:val="Collegamentoipertestuale"/>
                                <w:rFonts w:ascii="Consolas" w:hAnsi="Consolas" w:cs="Arial"/>
                                <w:b/>
                                <w:i/>
                                <w:color w:val="4A442A" w:themeColor="background2" w:themeShade="4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www.itefusinieri.gov.it</w:t>
                            </w:r>
                            <w:proofErr w:type="spellEnd"/>
                          </w:hyperlink>
                          <w:r w:rsidR="00094B6A" w:rsidRPr="00094B6A">
                            <w:rPr>
                              <w:rFonts w:ascii="Consolas" w:hAnsi="Consolas" w:cs="Arial"/>
                              <w:color w:val="4A442A" w:themeColor="background2" w:themeShade="4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email: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4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VITD010003@istruzione.it</w:t>
                            </w:r>
                          </w:hyperlink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r w:rsidR="00D173B4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PEC: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5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VITD010003@pec.istruzione.it</w:t>
                            </w:r>
                          </w:hyperlink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Mecc</w:t>
                          </w:r>
                          <w:proofErr w:type="spellEnd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.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: VITD010003  C.F. </w:t>
                          </w:r>
                          <w:r w:rsidR="00094B6A" w:rsidRPr="00F37D86">
                            <w:rPr>
                              <w:rFonts w:ascii="Consolas" w:hAnsi="Consolas" w:cs="Lucida Sans Unicode"/>
                              <w:i/>
                              <w:color w:val="4A442A" w:themeColor="background2" w:themeShade="40"/>
                              <w:w w:val="90"/>
                              <w:sz w:val="16"/>
                              <w:szCs w:val="16"/>
                              <w:shd w:val="clear" w:color="auto" w:fill="FFFFFF"/>
                            </w:rPr>
                            <w:t>80016290241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F4DA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3pt;margin-top:-7.15pt;width:503.6pt;height:32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" stroked="f">
              <v:textbox>
                <w:txbxContent>
                  <w:p w:rsidR="00094B6A" w:rsidRPr="00094B6A" w:rsidRDefault="00F37D86" w:rsidP="00F37D86">
                    <w:pPr>
                      <w:spacing w:after="0"/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</w:pPr>
                    <w:proofErr w:type="gramStart"/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via</w:t>
                    </w:r>
                    <w:proofErr w:type="gramEnd"/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D'Annunzio, 15-36100-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Vicenza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Tel. 0444 563544</w:t>
                    </w: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Fax 0444 962574 -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sito </w:t>
                    </w:r>
                    <w:proofErr w:type="spellStart"/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internet:</w:t>
                    </w:r>
                    <w:hyperlink r:id="rId6" w:history="1">
                      <w:r w:rsidR="00094B6A" w:rsidRPr="00D173B4">
                        <w:rPr>
                          <w:rStyle w:val="Collegamentoipertestuale"/>
                          <w:rFonts w:ascii="Consolas" w:hAnsi="Consolas" w:cs="Arial"/>
                          <w:b/>
                          <w:i/>
                          <w:color w:val="4A442A" w:themeColor="background2" w:themeShade="4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www.itefusinieri.gov.it</w:t>
                      </w:r>
                      <w:proofErr w:type="spellEnd"/>
                    </w:hyperlink>
                    <w:r w:rsidR="00094B6A" w:rsidRPr="00094B6A">
                      <w:rPr>
                        <w:rFonts w:ascii="Consolas" w:hAnsi="Consolas" w:cs="Arial"/>
                        <w:color w:val="4A442A" w:themeColor="background2" w:themeShade="40"/>
                        <w:sz w:val="18"/>
                        <w:szCs w:val="18"/>
                      </w:rPr>
                      <w:t xml:space="preserve">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email: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7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VITD010003@istruzione.it</w:t>
                      </w:r>
                    </w:hyperlink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r w:rsidR="00D173B4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PEC: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8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VITD010003@pec.istruzione.it</w:t>
                      </w:r>
                    </w:hyperlink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Cod. </w:t>
                    </w:r>
                    <w:proofErr w:type="spellStart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Mecc</w:t>
                    </w:r>
                    <w:proofErr w:type="spellEnd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.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: VITD010003  C.F. </w:t>
                    </w:r>
                    <w:r w:rsidR="00094B6A" w:rsidRPr="00F37D86">
                      <w:rPr>
                        <w:rFonts w:ascii="Consolas" w:hAnsi="Consolas" w:cs="Lucida Sans Unicode"/>
                        <w:i/>
                        <w:color w:val="4A442A" w:themeColor="background2" w:themeShade="40"/>
                        <w:w w:val="90"/>
                        <w:sz w:val="16"/>
                        <w:szCs w:val="16"/>
                        <w:shd w:val="clear" w:color="auto" w:fill="FFFFFF"/>
                      </w:rPr>
                      <w:t>80016290241</w:t>
                    </w:r>
                  </w:p>
                </w:txbxContent>
              </v:textbox>
            </v:shape>
          </w:pict>
        </mc:Fallback>
      </mc:AlternateContent>
    </w:r>
    <w:r w:rsidR="00F37D86">
      <w:rPr>
        <w:noProof/>
      </w:rPr>
      <w:drawing>
        <wp:anchor distT="0" distB="0" distL="114300" distR="114300" simplePos="0" relativeHeight="251655168" behindDoc="0" locked="0" layoutInCell="1" allowOverlap="1" wp14:anchorId="7094E28B" wp14:editId="1AC3EB2E">
          <wp:simplePos x="0" y="0"/>
          <wp:positionH relativeFrom="column">
            <wp:posOffset>2813050</wp:posOffset>
          </wp:positionH>
          <wp:positionV relativeFrom="paragraph">
            <wp:posOffset>-642620</wp:posOffset>
          </wp:positionV>
          <wp:extent cx="509270" cy="563245"/>
          <wp:effectExtent l="0" t="0" r="5080" b="8255"/>
          <wp:wrapNone/>
          <wp:docPr id="30" name="Immagine 2" descr="emblema_g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gr (1).jp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B6A" w:rsidRDefault="00F37D8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2D53AA" wp14:editId="7EEF938B">
              <wp:simplePos x="0" y="0"/>
              <wp:positionH relativeFrom="column">
                <wp:posOffset>-1255</wp:posOffset>
              </wp:positionH>
              <wp:positionV relativeFrom="paragraph">
                <wp:posOffset>102958</wp:posOffset>
              </wp:positionV>
              <wp:extent cx="6098958" cy="0"/>
              <wp:effectExtent l="0" t="0" r="16510" b="19050"/>
              <wp:wrapNone/>
              <wp:docPr id="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8958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D2DE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1pt;margin-top:8.1pt;width:48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" strokecolor="#7f7f7f [1612]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 w15:restartNumberingAfterBreak="0">
    <w:nsid w:val="00000012"/>
    <w:multiLevelType w:val="singleLevel"/>
    <w:tmpl w:val="00000012"/>
    <w:name w:val="WW8Num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10401BE9"/>
    <w:multiLevelType w:val="hybridMultilevel"/>
    <w:tmpl w:val="E4EE29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35D1E"/>
    <w:multiLevelType w:val="hybridMultilevel"/>
    <w:tmpl w:val="FF76E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31FE1"/>
    <w:multiLevelType w:val="hybridMultilevel"/>
    <w:tmpl w:val="53F8D0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F1E48"/>
    <w:multiLevelType w:val="hybridMultilevel"/>
    <w:tmpl w:val="8760EC2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73121"/>
    <w:multiLevelType w:val="hybridMultilevel"/>
    <w:tmpl w:val="D222D8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80B45"/>
    <w:multiLevelType w:val="hybridMultilevel"/>
    <w:tmpl w:val="04941C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24D0C"/>
    <w:multiLevelType w:val="hybridMultilevel"/>
    <w:tmpl w:val="84D42BA2"/>
    <w:lvl w:ilvl="0" w:tplc="0002AE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D0B24"/>
    <w:multiLevelType w:val="hybridMultilevel"/>
    <w:tmpl w:val="2042EE3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81EC4"/>
    <w:multiLevelType w:val="hybridMultilevel"/>
    <w:tmpl w:val="FDB0EB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0476A"/>
    <w:multiLevelType w:val="hybridMultilevel"/>
    <w:tmpl w:val="D6CCEC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6454C"/>
    <w:multiLevelType w:val="hybridMultilevel"/>
    <w:tmpl w:val="7D882F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0A3B36"/>
    <w:multiLevelType w:val="hybridMultilevel"/>
    <w:tmpl w:val="7CE24A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5"/>
  </w:num>
  <w:num w:numId="5">
    <w:abstractNumId w:val="8"/>
  </w:num>
  <w:num w:numId="6">
    <w:abstractNumId w:val="6"/>
  </w:num>
  <w:num w:numId="7">
    <w:abstractNumId w:val="0"/>
  </w:num>
  <w:num w:numId="8">
    <w:abstractNumId w:val="11"/>
  </w:num>
  <w:num w:numId="9">
    <w:abstractNumId w:val="1"/>
  </w:num>
  <w:num w:numId="10">
    <w:abstractNumId w:val="2"/>
  </w:num>
  <w:num w:numId="11">
    <w:abstractNumId w:val="5"/>
  </w:num>
  <w:num w:numId="12">
    <w:abstractNumId w:val="12"/>
  </w:num>
  <w:num w:numId="13">
    <w:abstractNumId w:val="14"/>
  </w:num>
  <w:num w:numId="14">
    <w:abstractNumId w:val="9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60"/>
    <w:rsid w:val="0001200A"/>
    <w:rsid w:val="00036CC5"/>
    <w:rsid w:val="00053926"/>
    <w:rsid w:val="0006619B"/>
    <w:rsid w:val="00072B36"/>
    <w:rsid w:val="00083AE8"/>
    <w:rsid w:val="0009236C"/>
    <w:rsid w:val="00094B6A"/>
    <w:rsid w:val="00094F30"/>
    <w:rsid w:val="000E12EA"/>
    <w:rsid w:val="000F182E"/>
    <w:rsid w:val="00111426"/>
    <w:rsid w:val="00133C1D"/>
    <w:rsid w:val="00196353"/>
    <w:rsid w:val="001A25F6"/>
    <w:rsid w:val="001E7AF2"/>
    <w:rsid w:val="00217184"/>
    <w:rsid w:val="0022712D"/>
    <w:rsid w:val="002572F5"/>
    <w:rsid w:val="00296772"/>
    <w:rsid w:val="00335D7D"/>
    <w:rsid w:val="0035059E"/>
    <w:rsid w:val="0040318B"/>
    <w:rsid w:val="00441B48"/>
    <w:rsid w:val="004604F9"/>
    <w:rsid w:val="00464209"/>
    <w:rsid w:val="00472EA4"/>
    <w:rsid w:val="004B0CBC"/>
    <w:rsid w:val="004B5688"/>
    <w:rsid w:val="004B6122"/>
    <w:rsid w:val="0052303F"/>
    <w:rsid w:val="00545964"/>
    <w:rsid w:val="005B014F"/>
    <w:rsid w:val="005E1697"/>
    <w:rsid w:val="005F4690"/>
    <w:rsid w:val="006159E5"/>
    <w:rsid w:val="00630DDF"/>
    <w:rsid w:val="00633B82"/>
    <w:rsid w:val="0070774F"/>
    <w:rsid w:val="00714A04"/>
    <w:rsid w:val="00730361"/>
    <w:rsid w:val="00751F7D"/>
    <w:rsid w:val="00767BA8"/>
    <w:rsid w:val="007717A4"/>
    <w:rsid w:val="00783C0E"/>
    <w:rsid w:val="00785B20"/>
    <w:rsid w:val="007B6670"/>
    <w:rsid w:val="007C0090"/>
    <w:rsid w:val="007D439C"/>
    <w:rsid w:val="00805457"/>
    <w:rsid w:val="0087127F"/>
    <w:rsid w:val="00871BC6"/>
    <w:rsid w:val="00877BC7"/>
    <w:rsid w:val="00886D63"/>
    <w:rsid w:val="008A6DEF"/>
    <w:rsid w:val="008B2D93"/>
    <w:rsid w:val="008E179A"/>
    <w:rsid w:val="008E67B3"/>
    <w:rsid w:val="00924325"/>
    <w:rsid w:val="00976473"/>
    <w:rsid w:val="009A3C60"/>
    <w:rsid w:val="009D5F36"/>
    <w:rsid w:val="00A2688B"/>
    <w:rsid w:val="00A51D62"/>
    <w:rsid w:val="00A757DF"/>
    <w:rsid w:val="00A94B46"/>
    <w:rsid w:val="00AC6072"/>
    <w:rsid w:val="00B31538"/>
    <w:rsid w:val="00B83F46"/>
    <w:rsid w:val="00BD036E"/>
    <w:rsid w:val="00C13B0C"/>
    <w:rsid w:val="00C1782C"/>
    <w:rsid w:val="00C27151"/>
    <w:rsid w:val="00C519D3"/>
    <w:rsid w:val="00C64A0A"/>
    <w:rsid w:val="00C65047"/>
    <w:rsid w:val="00D173B4"/>
    <w:rsid w:val="00D25634"/>
    <w:rsid w:val="00D53648"/>
    <w:rsid w:val="00D54D03"/>
    <w:rsid w:val="00D8077B"/>
    <w:rsid w:val="00DD2751"/>
    <w:rsid w:val="00DE0CA1"/>
    <w:rsid w:val="00E47F5F"/>
    <w:rsid w:val="00F37D86"/>
    <w:rsid w:val="00F530B3"/>
    <w:rsid w:val="00F6504D"/>
    <w:rsid w:val="00F6741E"/>
    <w:rsid w:val="00F734C4"/>
    <w:rsid w:val="00F96D61"/>
    <w:rsid w:val="00FB6325"/>
    <w:rsid w:val="00FE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B19B9B-8063-4E96-AFB5-93D349DB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VITD010003@pec.istruzione.it" TargetMode="External"/><Relationship Id="rId3" Type="http://schemas.openxmlformats.org/officeDocument/2006/relationships/hyperlink" Target="http://www.itefusinieri.gov.it" TargetMode="External"/><Relationship Id="rId7" Type="http://schemas.openxmlformats.org/officeDocument/2006/relationships/hyperlink" Target="mailto:VITD010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tefusinieri.gov.it" TargetMode="External"/><Relationship Id="rId5" Type="http://schemas.openxmlformats.org/officeDocument/2006/relationships/hyperlink" Target="mailto:VITD010003@pec.istruzione.it" TargetMode="External"/><Relationship Id="rId4" Type="http://schemas.openxmlformats.org/officeDocument/2006/relationships/hyperlink" Target="mailto:VITD010003@istruzione.it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2BBB1-1D7B-439D-8BA9-63C15316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Andrea Schiavo</cp:lastModifiedBy>
  <cp:revision>2</cp:revision>
  <cp:lastPrinted>2017-10-23T06:33:00Z</cp:lastPrinted>
  <dcterms:created xsi:type="dcterms:W3CDTF">2017-10-23T06:34:00Z</dcterms:created>
  <dcterms:modified xsi:type="dcterms:W3CDTF">2017-10-23T06:34:00Z</dcterms:modified>
</cp:coreProperties>
</file>